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4E372" w14:textId="77777777" w:rsidR="00C819C9" w:rsidRPr="00931D71" w:rsidRDefault="000B1F80" w:rsidP="00595B53">
      <w:pPr>
        <w:spacing w:after="0" w:line="240" w:lineRule="auto"/>
        <w:jc w:val="center"/>
        <w:rPr>
          <w:rFonts w:ascii="Times New Roman" w:hAnsi="Times New Roman"/>
          <w:b/>
          <w:sz w:val="24"/>
          <w:szCs w:val="24"/>
        </w:rPr>
      </w:pPr>
      <w:r w:rsidRPr="00931D71">
        <w:rPr>
          <w:rFonts w:ascii="Times New Roman" w:hAnsi="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59764A27" w14:textId="77777777" w:rsidR="00595B53" w:rsidRDefault="00595B53" w:rsidP="00595B53">
      <w:pPr>
        <w:spacing w:after="120" w:line="240" w:lineRule="auto"/>
        <w:contextualSpacing/>
        <w:jc w:val="center"/>
        <w:rPr>
          <w:rFonts w:ascii="Times New Roman" w:hAnsi="Times New Roman"/>
          <w:sz w:val="24"/>
          <w:szCs w:val="24"/>
        </w:rPr>
      </w:pPr>
      <w:r w:rsidRPr="00931D71">
        <w:rPr>
          <w:rFonts w:ascii="Times New Roman" w:hAnsi="Times New Roman"/>
          <w:sz w:val="24"/>
          <w:szCs w:val="24"/>
        </w:rPr>
        <w:t>(</w:t>
      </w:r>
      <w:r w:rsidRPr="005C74E3">
        <w:rPr>
          <w:rFonts w:ascii="Times New Roman" w:hAnsi="Times New Roman"/>
          <w:sz w:val="24"/>
          <w:szCs w:val="24"/>
        </w:rPr>
        <w:t>відповідно до пункту 4</w:t>
      </w:r>
      <w:r w:rsidRPr="005C74E3">
        <w:rPr>
          <w:rFonts w:ascii="Times New Roman" w:hAnsi="Times New Roman"/>
          <w:sz w:val="24"/>
          <w:szCs w:val="24"/>
          <w:vertAlign w:val="superscript"/>
        </w:rPr>
        <w:t xml:space="preserve">1 </w:t>
      </w:r>
      <w:r w:rsidRPr="005C74E3">
        <w:rPr>
          <w:rFonts w:ascii="Times New Roman" w:hAnsi="Times New Roman"/>
          <w:sz w:val="24"/>
          <w:szCs w:val="24"/>
        </w:rPr>
        <w:t>постанови</w:t>
      </w:r>
      <w:r w:rsidRPr="00931D71">
        <w:rPr>
          <w:rFonts w:ascii="Times New Roman" w:hAnsi="Times New Roman"/>
          <w:sz w:val="24"/>
          <w:szCs w:val="24"/>
        </w:rPr>
        <w:t xml:space="preserve"> </w:t>
      </w:r>
      <w:r w:rsidR="000C63E5">
        <w:rPr>
          <w:rFonts w:ascii="Times New Roman" w:hAnsi="Times New Roman"/>
          <w:sz w:val="24"/>
          <w:szCs w:val="24"/>
        </w:rPr>
        <w:t>Кабінету Міністрів України</w:t>
      </w:r>
      <w:r w:rsidRPr="00931D71">
        <w:rPr>
          <w:rFonts w:ascii="Times New Roman" w:hAnsi="Times New Roman"/>
          <w:sz w:val="24"/>
          <w:szCs w:val="24"/>
        </w:rPr>
        <w:t xml:space="preserve"> від 11.10.2016 № 710 </w:t>
      </w:r>
      <w:r w:rsidR="000C63E5">
        <w:rPr>
          <w:rFonts w:ascii="Times New Roman" w:hAnsi="Times New Roman"/>
          <w:sz w:val="24"/>
          <w:szCs w:val="24"/>
        </w:rPr>
        <w:br/>
      </w:r>
      <w:r w:rsidRPr="00931D71">
        <w:rPr>
          <w:rFonts w:ascii="Times New Roman" w:hAnsi="Times New Roman"/>
          <w:sz w:val="24"/>
          <w:szCs w:val="24"/>
        </w:rPr>
        <w:t>«Про ефективне використання державних коштів» (зі змінами))</w:t>
      </w:r>
    </w:p>
    <w:p w14:paraId="142986D6" w14:textId="77777777" w:rsidR="00DD00C2" w:rsidRPr="00990A2D" w:rsidRDefault="000B1F80" w:rsidP="00331D01">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990A2D">
        <w:rPr>
          <w:rFonts w:ascii="Times New Roman" w:eastAsia="Times New Roman" w:hAnsi="Times New Roman"/>
          <w:b/>
          <w:sz w:val="24"/>
          <w:szCs w:val="24"/>
          <w:lang w:eastAsia="ru-RU"/>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w:t>
      </w:r>
      <w:r w:rsidR="000C63E5" w:rsidRPr="00990A2D">
        <w:rPr>
          <w:rFonts w:ascii="Times New Roman" w:eastAsia="Times New Roman" w:hAnsi="Times New Roman"/>
          <w:b/>
          <w:sz w:val="24"/>
          <w:szCs w:val="24"/>
          <w:lang w:eastAsia="ru-RU"/>
        </w:rPr>
        <w:t>ьких формувань, його категорія:</w:t>
      </w:r>
    </w:p>
    <w:p w14:paraId="18267565" w14:textId="71E82A13" w:rsidR="00DD00C2" w:rsidRPr="00990A2D"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AE59DC">
        <w:rPr>
          <w:rFonts w:ascii="Times New Roman" w:eastAsia="Times New Roman" w:hAnsi="Times New Roman"/>
          <w:sz w:val="24"/>
          <w:szCs w:val="24"/>
          <w:lang w:eastAsia="ru-RU"/>
        </w:rPr>
        <w:t>Харківська обласна рада</w:t>
      </w:r>
      <w:r w:rsidR="00DD00C2" w:rsidRPr="00990A2D">
        <w:rPr>
          <w:rFonts w:ascii="Times New Roman" w:eastAsia="Times New Roman" w:hAnsi="Times New Roman"/>
          <w:sz w:val="24"/>
          <w:szCs w:val="24"/>
          <w:lang w:eastAsia="ru-RU"/>
        </w:rPr>
        <w:t>;</w:t>
      </w:r>
    </w:p>
    <w:p w14:paraId="16725945" w14:textId="1FA61ABE" w:rsidR="00DD00C2" w:rsidRPr="00990A2D"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val="ru-RU" w:eastAsia="ru-RU"/>
        </w:rPr>
      </w:pPr>
      <w:r w:rsidRPr="00AE59DC">
        <w:rPr>
          <w:rFonts w:ascii="Times New Roman" w:eastAsia="Times New Roman" w:hAnsi="Times New Roman"/>
          <w:sz w:val="24"/>
          <w:szCs w:val="24"/>
          <w:lang w:eastAsia="ru-RU"/>
        </w:rPr>
        <w:t xml:space="preserve">вул. Сумська,64, </w:t>
      </w:r>
      <w:proofErr w:type="spellStart"/>
      <w:r w:rsidRPr="00AE59DC">
        <w:rPr>
          <w:rFonts w:ascii="Times New Roman" w:eastAsia="Times New Roman" w:hAnsi="Times New Roman"/>
          <w:sz w:val="24"/>
          <w:szCs w:val="24"/>
          <w:lang w:eastAsia="ru-RU"/>
        </w:rPr>
        <w:t>м.Харків</w:t>
      </w:r>
      <w:proofErr w:type="spellEnd"/>
      <w:r w:rsidRPr="00AE59DC">
        <w:rPr>
          <w:rFonts w:ascii="Times New Roman" w:eastAsia="Times New Roman" w:hAnsi="Times New Roman"/>
          <w:sz w:val="24"/>
          <w:szCs w:val="24"/>
          <w:lang w:eastAsia="ru-RU"/>
        </w:rPr>
        <w:t>, Харківська область, Україна, 61002</w:t>
      </w:r>
      <w:r w:rsidR="000C63E5" w:rsidRPr="00990A2D">
        <w:rPr>
          <w:rFonts w:ascii="Times New Roman" w:eastAsia="Times New Roman" w:hAnsi="Times New Roman"/>
          <w:sz w:val="24"/>
          <w:szCs w:val="24"/>
          <w:lang w:eastAsia="ru-RU"/>
        </w:rPr>
        <w:t>;</w:t>
      </w:r>
    </w:p>
    <w:p w14:paraId="3BD75AAC" w14:textId="68E25736" w:rsidR="00DD00C2" w:rsidRPr="00990A2D" w:rsidRDefault="00EF6DFE"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val="ru-RU" w:eastAsia="ru-RU"/>
        </w:rPr>
      </w:pPr>
      <w:r w:rsidRPr="00990A2D">
        <w:rPr>
          <w:rFonts w:ascii="Times New Roman" w:eastAsia="Times New Roman" w:hAnsi="Times New Roman"/>
          <w:sz w:val="24"/>
          <w:szCs w:val="24"/>
          <w:lang w:eastAsia="ru-RU"/>
        </w:rPr>
        <w:t>К</w:t>
      </w:r>
      <w:r w:rsidR="000C63E5" w:rsidRPr="00990A2D">
        <w:rPr>
          <w:rFonts w:ascii="Times New Roman" w:eastAsia="Times New Roman" w:hAnsi="Times New Roman"/>
          <w:sz w:val="24"/>
          <w:szCs w:val="24"/>
          <w:lang w:eastAsia="ru-RU"/>
        </w:rPr>
        <w:t xml:space="preserve">од за ЄДРПОУ – </w:t>
      </w:r>
      <w:r w:rsidR="00AE59DC">
        <w:rPr>
          <w:rFonts w:ascii="Times New Roman" w:eastAsia="Times New Roman" w:hAnsi="Times New Roman"/>
          <w:sz w:val="24"/>
          <w:szCs w:val="24"/>
          <w:lang w:val="ru-RU" w:eastAsia="ru-RU"/>
        </w:rPr>
        <w:t>24283333</w:t>
      </w:r>
      <w:r w:rsidR="000C63E5" w:rsidRPr="00990A2D">
        <w:rPr>
          <w:rFonts w:ascii="Times New Roman" w:eastAsia="Times New Roman" w:hAnsi="Times New Roman"/>
          <w:sz w:val="24"/>
          <w:szCs w:val="24"/>
          <w:lang w:eastAsia="ru-RU"/>
        </w:rPr>
        <w:t>;</w:t>
      </w:r>
    </w:p>
    <w:p w14:paraId="4FBE5193" w14:textId="770FB2D7" w:rsidR="00DD00C2" w:rsidRPr="00990A2D" w:rsidRDefault="00EF6DFE" w:rsidP="00EF6DFE">
      <w:pPr>
        <w:pStyle w:val="a3"/>
        <w:tabs>
          <w:tab w:val="left" w:pos="851"/>
        </w:tabs>
        <w:spacing w:after="120" w:line="240" w:lineRule="auto"/>
        <w:ind w:left="0" w:firstLine="709"/>
        <w:contextualSpacing w:val="0"/>
        <w:jc w:val="both"/>
        <w:rPr>
          <w:rFonts w:ascii="Times New Roman" w:eastAsia="Times New Roman" w:hAnsi="Times New Roman"/>
          <w:sz w:val="24"/>
          <w:szCs w:val="24"/>
          <w:lang w:eastAsia="ru-RU"/>
        </w:rPr>
      </w:pPr>
      <w:r w:rsidRPr="00990A2D">
        <w:rPr>
          <w:rFonts w:ascii="Times New Roman" w:eastAsia="Times New Roman" w:hAnsi="Times New Roman"/>
          <w:sz w:val="24"/>
          <w:szCs w:val="24"/>
          <w:lang w:eastAsia="ru-RU"/>
        </w:rPr>
        <w:t>К</w:t>
      </w:r>
      <w:r w:rsidR="00DD00C2" w:rsidRPr="00990A2D">
        <w:rPr>
          <w:rFonts w:ascii="Times New Roman" w:eastAsia="Times New Roman" w:hAnsi="Times New Roman"/>
          <w:sz w:val="24"/>
          <w:szCs w:val="24"/>
          <w:lang w:eastAsia="ru-RU"/>
        </w:rPr>
        <w:t xml:space="preserve">атегорія замовника – </w:t>
      </w:r>
      <w:r w:rsidR="00AE59DC" w:rsidRPr="00AE59DC">
        <w:rPr>
          <w:rFonts w:ascii="Times New Roman" w:eastAsia="Times New Roman" w:hAnsi="Times New Roman"/>
          <w:sz w:val="24"/>
          <w:szCs w:val="24"/>
          <w:lang w:eastAsia="ru-RU"/>
        </w:rPr>
        <w:t>Орган місцевого самоврядування</w:t>
      </w:r>
      <w:r w:rsidR="00DD00C2" w:rsidRPr="00990A2D">
        <w:rPr>
          <w:rFonts w:ascii="Times New Roman" w:eastAsia="Times New Roman" w:hAnsi="Times New Roman"/>
          <w:sz w:val="24"/>
          <w:szCs w:val="24"/>
          <w:lang w:eastAsia="ru-RU"/>
        </w:rPr>
        <w:t>.</w:t>
      </w:r>
    </w:p>
    <w:p w14:paraId="534C4D1E" w14:textId="77777777" w:rsidR="00DD00C2" w:rsidRPr="00990A2D" w:rsidRDefault="000B1F80" w:rsidP="00F81354">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990A2D">
        <w:rPr>
          <w:rFonts w:ascii="Times New Roman" w:eastAsia="Times New Roman" w:hAnsi="Times New Roman"/>
          <w:b/>
          <w:sz w:val="24"/>
          <w:szCs w:val="24"/>
          <w:lang w:eastAsia="ru-RU"/>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14:paraId="6DB7410D" w14:textId="77777777" w:rsidR="00AB3ACD" w:rsidRDefault="00AB3ACD" w:rsidP="00AE59DC">
      <w:pPr>
        <w:pStyle w:val="a3"/>
        <w:numPr>
          <w:ilvl w:val="0"/>
          <w:numId w:val="1"/>
        </w:numPr>
        <w:tabs>
          <w:tab w:val="left" w:pos="851"/>
        </w:tabs>
        <w:spacing w:after="0" w:line="240" w:lineRule="auto"/>
        <w:contextualSpacing w:val="0"/>
        <w:jc w:val="both"/>
        <w:rPr>
          <w:rFonts w:ascii="Times New Roman" w:hAnsi="Times New Roman"/>
          <w:sz w:val="24"/>
          <w:szCs w:val="24"/>
        </w:rPr>
      </w:pPr>
      <w:r w:rsidRPr="00AB3ACD">
        <w:rPr>
          <w:rFonts w:ascii="Times New Roman" w:hAnsi="Times New Roman"/>
          <w:sz w:val="24"/>
          <w:szCs w:val="24"/>
          <w:lang w:eastAsia="ru-RU"/>
        </w:rPr>
        <w:t xml:space="preserve">Заохочувальна відзнака “Цінний подарунок – годинник з логотипом “Голова Харківської обласної ради” </w:t>
      </w:r>
    </w:p>
    <w:p w14:paraId="4A514843" w14:textId="2B4E1639" w:rsidR="00AB3ACD" w:rsidRDefault="00AB3ACD" w:rsidP="00AB3ACD">
      <w:pPr>
        <w:pStyle w:val="a3"/>
        <w:tabs>
          <w:tab w:val="left" w:pos="851"/>
        </w:tabs>
        <w:spacing w:after="0" w:line="240" w:lineRule="auto"/>
        <w:ind w:left="786"/>
        <w:contextualSpacing w:val="0"/>
        <w:jc w:val="both"/>
        <w:rPr>
          <w:rFonts w:ascii="Times New Roman" w:hAnsi="Times New Roman"/>
          <w:sz w:val="24"/>
          <w:szCs w:val="24"/>
        </w:rPr>
      </w:pPr>
      <w:r w:rsidRPr="00AB3ACD">
        <w:rPr>
          <w:rFonts w:ascii="Times New Roman" w:hAnsi="Times New Roman"/>
          <w:sz w:val="24"/>
          <w:szCs w:val="24"/>
          <w:lang w:eastAsia="ru-RU"/>
        </w:rPr>
        <w:t>Код ДК 021:2015 18520000-0 Персональні хронометри</w:t>
      </w:r>
    </w:p>
    <w:p w14:paraId="32A38D32" w14:textId="418C9C34" w:rsidR="00DD00C2" w:rsidRPr="00990A2D" w:rsidRDefault="000B1F80" w:rsidP="00AE59DC">
      <w:pPr>
        <w:pStyle w:val="a3"/>
        <w:numPr>
          <w:ilvl w:val="0"/>
          <w:numId w:val="1"/>
        </w:numPr>
        <w:tabs>
          <w:tab w:val="left" w:pos="851"/>
        </w:tabs>
        <w:spacing w:after="0" w:line="240" w:lineRule="auto"/>
        <w:contextualSpacing w:val="0"/>
        <w:jc w:val="both"/>
        <w:rPr>
          <w:rFonts w:ascii="Times New Roman" w:hAnsi="Times New Roman"/>
          <w:sz w:val="24"/>
          <w:szCs w:val="24"/>
        </w:rPr>
      </w:pPr>
      <w:r w:rsidRPr="00990A2D">
        <w:rPr>
          <w:rFonts w:ascii="Times New Roman" w:eastAsia="Times New Roman" w:hAnsi="Times New Roman"/>
          <w:b/>
          <w:sz w:val="24"/>
          <w:szCs w:val="24"/>
          <w:lang w:eastAsia="ru-RU"/>
        </w:rPr>
        <w:t xml:space="preserve">Ідентифікатор закупівлі: </w:t>
      </w:r>
    </w:p>
    <w:p w14:paraId="5BC8AD75" w14:textId="3C52ED9C" w:rsidR="005C4875" w:rsidRPr="00B25E23" w:rsidRDefault="00DD00C2" w:rsidP="005C4875">
      <w:pPr>
        <w:pStyle w:val="a3"/>
        <w:tabs>
          <w:tab w:val="left" w:pos="0"/>
        </w:tabs>
        <w:spacing w:after="120" w:line="240" w:lineRule="auto"/>
        <w:ind w:left="0" w:firstLine="567"/>
        <w:contextualSpacing w:val="0"/>
        <w:jc w:val="both"/>
        <w:rPr>
          <w:rFonts w:ascii="Times New Roman" w:eastAsia="Times New Roman" w:hAnsi="Times New Roman"/>
          <w:bCs/>
          <w:color w:val="FF0000"/>
          <w:sz w:val="24"/>
          <w:szCs w:val="24"/>
          <w:lang w:eastAsia="ru-RU"/>
        </w:rPr>
      </w:pPr>
      <w:r w:rsidRPr="00990A2D">
        <w:rPr>
          <w:rFonts w:ascii="Times New Roman" w:eastAsia="Times New Roman" w:hAnsi="Times New Roman"/>
          <w:sz w:val="24"/>
          <w:szCs w:val="24"/>
          <w:lang w:eastAsia="ru-RU"/>
        </w:rPr>
        <w:tab/>
      </w:r>
      <w:r w:rsidR="00984941">
        <w:rPr>
          <w:rFonts w:ascii="Arial" w:hAnsi="Arial" w:cs="Arial"/>
          <w:color w:val="00A1CD"/>
          <w:u w:val="single"/>
          <w:shd w:val="clear" w:color="auto" w:fill="FFFFFF"/>
        </w:rPr>
        <w:t>UA-P-2026-01-16-016085-a</w:t>
      </w:r>
      <w:bookmarkStart w:id="0" w:name="_GoBack"/>
      <w:bookmarkEnd w:id="0"/>
    </w:p>
    <w:p w14:paraId="286E82C8" w14:textId="5B313B23" w:rsidR="000B1F80" w:rsidRPr="005C4875" w:rsidRDefault="00595B53" w:rsidP="005C4875">
      <w:pPr>
        <w:pStyle w:val="a3"/>
        <w:numPr>
          <w:ilvl w:val="0"/>
          <w:numId w:val="1"/>
        </w:numPr>
        <w:tabs>
          <w:tab w:val="left" w:pos="0"/>
        </w:tabs>
        <w:spacing w:after="120" w:line="240" w:lineRule="auto"/>
        <w:contextualSpacing w:val="0"/>
        <w:jc w:val="both"/>
        <w:rPr>
          <w:rFonts w:ascii="Times New Roman" w:eastAsia="Times New Roman" w:hAnsi="Times New Roman"/>
          <w:bCs/>
          <w:sz w:val="24"/>
          <w:szCs w:val="24"/>
          <w:lang w:val="ru-RU" w:eastAsia="ru-RU"/>
        </w:rPr>
      </w:pPr>
      <w:r w:rsidRPr="005C4875">
        <w:rPr>
          <w:rFonts w:ascii="Times New Roman" w:eastAsia="Times New Roman" w:hAnsi="Times New Roman"/>
          <w:b/>
          <w:sz w:val="24"/>
          <w:szCs w:val="24"/>
          <w:lang w:eastAsia="ru-RU"/>
        </w:rPr>
        <w:t>Обґрунтування технічних та якісних характеристик предмета закупівлі:</w:t>
      </w:r>
      <w:r w:rsidRPr="005C4875">
        <w:rPr>
          <w:rFonts w:ascii="Times New Roman" w:hAnsi="Times New Roman"/>
          <w:sz w:val="24"/>
          <w:szCs w:val="24"/>
        </w:rPr>
        <w:t xml:space="preserve"> </w:t>
      </w:r>
    </w:p>
    <w:p w14:paraId="68DFEA88" w14:textId="6D74DC06" w:rsidR="00FB3394" w:rsidRPr="00250938" w:rsidRDefault="00045F24" w:rsidP="00250938">
      <w:pPr>
        <w:spacing w:line="240" w:lineRule="auto"/>
        <w:jc w:val="both"/>
        <w:rPr>
          <w:rFonts w:ascii="Times New Roman" w:eastAsia="Times New Roman" w:hAnsi="Times New Roman"/>
          <w:sz w:val="24"/>
          <w:szCs w:val="24"/>
          <w:lang w:eastAsia="ru-RU"/>
        </w:rPr>
      </w:pPr>
      <w:r>
        <w:rPr>
          <w:rFonts w:eastAsia="Times New Roman"/>
          <w:lang w:eastAsia="ru-RU"/>
        </w:rPr>
        <w:tab/>
      </w:r>
      <w:r w:rsidR="00160E62" w:rsidRPr="00250938">
        <w:rPr>
          <w:rFonts w:ascii="Times New Roman" w:hAnsi="Times New Roman"/>
          <w:sz w:val="24"/>
          <w:szCs w:val="24"/>
        </w:rPr>
        <w:t>Технічне завдання складено</w:t>
      </w:r>
      <w:r w:rsidR="00160E62" w:rsidRPr="00250938">
        <w:rPr>
          <w:rFonts w:ascii="Times New Roman" w:eastAsia="Times New Roman" w:hAnsi="Times New Roman"/>
          <w:sz w:val="24"/>
          <w:szCs w:val="24"/>
          <w:lang w:eastAsia="ru-RU"/>
        </w:rPr>
        <w:t xml:space="preserve"> у рамках реалізації заходу «</w:t>
      </w:r>
      <w:r w:rsidR="00C13FAF" w:rsidRPr="00250938">
        <w:rPr>
          <w:rFonts w:ascii="Times New Roman" w:eastAsia="Times New Roman" w:hAnsi="Times New Roman"/>
          <w:sz w:val="24"/>
          <w:szCs w:val="24"/>
          <w:lang w:eastAsia="ru-RU"/>
        </w:rPr>
        <w:t>Забезпечення участі у проведенні: загальнодержавних, професійних свят; заходів з нагоди пам'ятних та ювілейних дат, у тому числі з нагоди заснування районів, територіальних громад та населених пунктів області; заходів до всесвітніх та міжнародних днів відповідно до рішень Генеральної Асамблеї ООН, її спеціалізованих установ та фондів, що відзначаються на державному рівні в Україні. Заохочення громадян, трудових колективів підприємств, установ та організацій, що зробили вагомий внесок у розвиток області; військовослужбовців Збройних Сил України, Національної гвардії України, інших військових формувань, представників Державної прикордонної служби України, Державної служби України з надзвичайних ситуацій, Служби безпеки України, Національної поліції України, системи Міністерства внутрішніх справ України, медичних працівників, волонтерів, працівників комунальних служб та інших підприємств, установ, закладів, незалежно від форми власності, представників організацій громадянського суспільства, громадян України та громадян інших держав за особистий внесок у справу зміцнення обороноздатності та захист інтересів Харківщини, відданість та турботу при наданні різних видів допомоги цивільному населенню Харківської області у період воєнного стану або надзвичайних ситуацій (організація заходів, урочистих прийомів, виготовлення відзнак Харківської обласної ради  та атрибутів, придбання квіткової продукції  тощо). Забезпечення вшанування загиблих та померлих осіб, які зробили значний особистий внесок у розвиток Харківської області, забезпечення суверенітету та територіальної цілісності України</w:t>
      </w:r>
      <w:r w:rsidR="00160E62" w:rsidRPr="00250938">
        <w:rPr>
          <w:rFonts w:ascii="Times New Roman" w:eastAsia="Times New Roman" w:hAnsi="Times New Roman"/>
          <w:sz w:val="24"/>
          <w:szCs w:val="24"/>
          <w:lang w:eastAsia="ru-RU"/>
        </w:rPr>
        <w:t>»  комплексної програми «Розвиток місцевого самоврядування в Харківській області на 2025-2027 роки», затвердженої рішенням Харківської обласної ради від 28.11.2024 № 998-VІIІ</w:t>
      </w:r>
      <w:r w:rsidR="00C13FAF" w:rsidRPr="00250938">
        <w:rPr>
          <w:rFonts w:ascii="Times New Roman" w:eastAsia="Times New Roman" w:hAnsi="Times New Roman"/>
          <w:sz w:val="24"/>
          <w:szCs w:val="24"/>
          <w:lang w:eastAsia="ru-RU"/>
        </w:rPr>
        <w:t xml:space="preserve"> зі змінами</w:t>
      </w:r>
      <w:r w:rsidR="00160E62" w:rsidRPr="00250938">
        <w:rPr>
          <w:rFonts w:ascii="Times New Roman" w:eastAsia="Times New Roman" w:hAnsi="Times New Roman"/>
          <w:sz w:val="24"/>
          <w:szCs w:val="24"/>
          <w:lang w:eastAsia="ru-RU"/>
        </w:rPr>
        <w:t xml:space="preserve">, </w:t>
      </w:r>
      <w:r w:rsidR="00FB3394" w:rsidRPr="00250938">
        <w:rPr>
          <w:rFonts w:ascii="Times New Roman" w:hAnsi="Times New Roman"/>
          <w:sz w:val="24"/>
          <w:szCs w:val="24"/>
        </w:rPr>
        <w:t xml:space="preserve">з урахуванням вимог </w:t>
      </w:r>
      <w:r w:rsidR="006138BA" w:rsidRPr="00250938">
        <w:rPr>
          <w:rFonts w:ascii="Times New Roman" w:hAnsi="Times New Roman"/>
          <w:sz w:val="24"/>
          <w:szCs w:val="24"/>
        </w:rPr>
        <w:t xml:space="preserve">П О Л О Ж Е Н </w:t>
      </w:r>
      <w:proofErr w:type="spellStart"/>
      <w:r w:rsidR="006138BA" w:rsidRPr="00250938">
        <w:rPr>
          <w:rFonts w:ascii="Times New Roman" w:hAnsi="Times New Roman"/>
          <w:sz w:val="24"/>
          <w:szCs w:val="24"/>
        </w:rPr>
        <w:t>Н</w:t>
      </w:r>
      <w:proofErr w:type="spellEnd"/>
      <w:r w:rsidR="006138BA" w:rsidRPr="00250938">
        <w:rPr>
          <w:rFonts w:ascii="Times New Roman" w:hAnsi="Times New Roman"/>
          <w:sz w:val="24"/>
          <w:szCs w:val="24"/>
        </w:rPr>
        <w:t xml:space="preserve"> Я про заохочувальну відзнаку голови обласної ради “Цінний подарунок – годинник  з логотипом “Голова Харківської обласної ради”</w:t>
      </w:r>
      <w:r w:rsidR="005C4875" w:rsidRPr="00250938">
        <w:rPr>
          <w:rFonts w:ascii="Times New Roman" w:hAnsi="Times New Roman"/>
          <w:sz w:val="24"/>
          <w:szCs w:val="24"/>
        </w:rPr>
        <w:t xml:space="preserve">, </w:t>
      </w:r>
      <w:r w:rsidR="005C4875" w:rsidRPr="00250938">
        <w:rPr>
          <w:rFonts w:ascii="Times New Roman" w:eastAsia="Times New Roman" w:hAnsi="Times New Roman"/>
          <w:sz w:val="24"/>
          <w:szCs w:val="24"/>
          <w:lang w:eastAsia="ru-RU"/>
        </w:rPr>
        <w:t>на підставі службов</w:t>
      </w:r>
      <w:r w:rsidR="00250938" w:rsidRPr="00250938">
        <w:rPr>
          <w:rFonts w:ascii="Times New Roman" w:eastAsia="Times New Roman" w:hAnsi="Times New Roman"/>
          <w:sz w:val="24"/>
          <w:szCs w:val="24"/>
          <w:lang w:eastAsia="ru-RU"/>
        </w:rPr>
        <w:t>ої</w:t>
      </w:r>
      <w:r w:rsidR="005C4875" w:rsidRPr="00250938">
        <w:rPr>
          <w:rFonts w:ascii="Times New Roman" w:eastAsia="Times New Roman" w:hAnsi="Times New Roman"/>
          <w:sz w:val="24"/>
          <w:szCs w:val="24"/>
          <w:lang w:eastAsia="ru-RU"/>
        </w:rPr>
        <w:t xml:space="preserve"> запис</w:t>
      </w:r>
      <w:r w:rsidR="00250938" w:rsidRPr="00250938">
        <w:rPr>
          <w:rFonts w:ascii="Times New Roman" w:eastAsia="Times New Roman" w:hAnsi="Times New Roman"/>
          <w:sz w:val="24"/>
          <w:szCs w:val="24"/>
          <w:lang w:eastAsia="ru-RU"/>
        </w:rPr>
        <w:t>ки</w:t>
      </w:r>
      <w:r w:rsidR="005C4875" w:rsidRPr="00250938">
        <w:rPr>
          <w:rFonts w:ascii="Times New Roman" w:eastAsia="Times New Roman" w:hAnsi="Times New Roman"/>
          <w:sz w:val="24"/>
          <w:szCs w:val="24"/>
          <w:lang w:eastAsia="ru-RU"/>
        </w:rPr>
        <w:t xml:space="preserve"> </w:t>
      </w:r>
      <w:r w:rsidR="00250938" w:rsidRPr="00250938">
        <w:rPr>
          <w:rFonts w:ascii="Times New Roman" w:eastAsia="Times New Roman" w:hAnsi="Times New Roman"/>
          <w:sz w:val="24"/>
          <w:szCs w:val="24"/>
          <w:lang w:eastAsia="ru-RU"/>
        </w:rPr>
        <w:t xml:space="preserve">заступника начальника управління, начальник відділу по роботі з громадськістю та ЗМІ управління з питань діяльності виконавчого апарату та роботи з персоналом виконавчого апарату обласної ради </w:t>
      </w:r>
      <w:r w:rsidR="005C4875" w:rsidRPr="00250938">
        <w:rPr>
          <w:rFonts w:ascii="Times New Roman" w:eastAsia="Times New Roman" w:hAnsi="Times New Roman"/>
          <w:sz w:val="24"/>
          <w:szCs w:val="24"/>
          <w:lang w:eastAsia="ru-RU"/>
        </w:rPr>
        <w:t xml:space="preserve">ВД </w:t>
      </w:r>
      <w:r w:rsidR="00250938" w:rsidRPr="00250938">
        <w:rPr>
          <w:rFonts w:ascii="Times New Roman" w:eastAsia="Times New Roman" w:hAnsi="Times New Roman"/>
          <w:sz w:val="24"/>
          <w:szCs w:val="24"/>
          <w:lang w:eastAsia="ru-RU"/>
        </w:rPr>
        <w:t>25-26</w:t>
      </w:r>
      <w:r w:rsidR="005C4875" w:rsidRPr="00250938">
        <w:rPr>
          <w:rFonts w:ascii="Times New Roman" w:eastAsia="Times New Roman" w:hAnsi="Times New Roman"/>
          <w:sz w:val="24"/>
          <w:szCs w:val="24"/>
          <w:lang w:eastAsia="ru-RU"/>
        </w:rPr>
        <w:t xml:space="preserve"> від </w:t>
      </w:r>
      <w:r w:rsidR="00250938" w:rsidRPr="00250938">
        <w:rPr>
          <w:rFonts w:ascii="Times New Roman" w:eastAsia="Times New Roman" w:hAnsi="Times New Roman"/>
          <w:sz w:val="24"/>
          <w:szCs w:val="24"/>
          <w:lang w:eastAsia="ru-RU"/>
        </w:rPr>
        <w:t>12.01.2026</w:t>
      </w:r>
      <w:r w:rsidR="005C4875" w:rsidRPr="00250938">
        <w:rPr>
          <w:rFonts w:ascii="Times New Roman" w:eastAsia="Times New Roman" w:hAnsi="Times New Roman"/>
          <w:sz w:val="24"/>
          <w:szCs w:val="24"/>
          <w:lang w:eastAsia="ru-RU"/>
        </w:rPr>
        <w:t xml:space="preserve"> року визначено</w:t>
      </w:r>
      <w:r w:rsidR="00250938">
        <w:rPr>
          <w:rFonts w:ascii="Times New Roman" w:eastAsia="Times New Roman" w:hAnsi="Times New Roman"/>
          <w:sz w:val="24"/>
          <w:szCs w:val="24"/>
          <w:lang w:eastAsia="ru-RU"/>
        </w:rPr>
        <w:t xml:space="preserve"> відповідну потребу</w:t>
      </w:r>
      <w:r w:rsidR="005C4875" w:rsidRPr="00250938">
        <w:rPr>
          <w:rFonts w:ascii="Times New Roman" w:eastAsia="Times New Roman" w:hAnsi="Times New Roman"/>
          <w:sz w:val="24"/>
          <w:szCs w:val="24"/>
          <w:lang w:eastAsia="ru-RU"/>
        </w:rPr>
        <w:t>.</w:t>
      </w:r>
    </w:p>
    <w:p w14:paraId="25D7C9FC" w14:textId="0DD56090" w:rsidR="00481229" w:rsidRDefault="00481229" w:rsidP="003B715C">
      <w:pPr>
        <w:pStyle w:val="a3"/>
        <w:numPr>
          <w:ilvl w:val="0"/>
          <w:numId w:val="1"/>
        </w:numPr>
        <w:tabs>
          <w:tab w:val="left" w:pos="851"/>
        </w:tabs>
        <w:spacing w:after="0" w:line="240" w:lineRule="auto"/>
        <w:jc w:val="both"/>
        <w:rPr>
          <w:rFonts w:ascii="Times New Roman" w:eastAsia="Times New Roman" w:hAnsi="Times New Roman"/>
          <w:bCs/>
          <w:color w:val="000000"/>
          <w:sz w:val="24"/>
          <w:szCs w:val="24"/>
          <w:lang w:eastAsia="ru-RU"/>
        </w:rPr>
      </w:pPr>
      <w:r w:rsidRPr="00990A2D">
        <w:rPr>
          <w:rFonts w:ascii="Times New Roman" w:eastAsia="Times New Roman" w:hAnsi="Times New Roman"/>
          <w:b/>
          <w:sz w:val="24"/>
          <w:szCs w:val="24"/>
          <w:lang w:eastAsia="ru-RU"/>
        </w:rPr>
        <w:t>Очікувана вартість предмета закупівлі:</w:t>
      </w:r>
      <w:r w:rsidR="00C27536">
        <w:rPr>
          <w:rFonts w:ascii="Times New Roman" w:eastAsia="Times New Roman" w:hAnsi="Times New Roman"/>
          <w:bCs/>
          <w:color w:val="000000"/>
          <w:sz w:val="24"/>
          <w:szCs w:val="24"/>
          <w:lang w:eastAsia="ru-RU" w:bidi="uk-UA"/>
        </w:rPr>
        <w:t xml:space="preserve"> </w:t>
      </w:r>
      <w:r w:rsidR="003B715C" w:rsidRPr="003B715C">
        <w:rPr>
          <w:rFonts w:ascii="Times New Roman" w:eastAsia="Times New Roman" w:hAnsi="Times New Roman"/>
          <w:bCs/>
          <w:color w:val="000000"/>
          <w:sz w:val="24"/>
          <w:szCs w:val="24"/>
          <w:lang w:eastAsia="ru-RU" w:bidi="uk-UA"/>
        </w:rPr>
        <w:t>274260,00 грн</w:t>
      </w:r>
      <w:r w:rsidRPr="009B1FEB">
        <w:rPr>
          <w:rFonts w:ascii="Times New Roman" w:eastAsia="Times New Roman" w:hAnsi="Times New Roman"/>
          <w:bCs/>
          <w:color w:val="000000"/>
          <w:sz w:val="24"/>
          <w:szCs w:val="24"/>
          <w:lang w:eastAsia="ru-RU"/>
        </w:rPr>
        <w:t>.</w:t>
      </w:r>
      <w:r w:rsidRPr="00990A2D">
        <w:rPr>
          <w:rFonts w:ascii="Times New Roman" w:eastAsia="Times New Roman" w:hAnsi="Times New Roman"/>
          <w:bCs/>
          <w:color w:val="000000"/>
          <w:sz w:val="24"/>
          <w:szCs w:val="24"/>
          <w:lang w:eastAsia="ru-RU"/>
        </w:rPr>
        <w:t xml:space="preserve"> з ПДВ</w:t>
      </w:r>
      <w:r w:rsidR="005B343F">
        <w:rPr>
          <w:rFonts w:ascii="Times New Roman" w:eastAsia="Times New Roman" w:hAnsi="Times New Roman"/>
          <w:bCs/>
          <w:color w:val="000000"/>
          <w:sz w:val="24"/>
          <w:szCs w:val="24"/>
          <w:lang w:eastAsia="ru-RU"/>
        </w:rPr>
        <w:t>.</w:t>
      </w:r>
    </w:p>
    <w:p w14:paraId="7B28D272" w14:textId="77777777" w:rsidR="00B12373" w:rsidRPr="005C4875" w:rsidRDefault="00B6060F" w:rsidP="005C4875">
      <w:pPr>
        <w:pStyle w:val="a3"/>
        <w:numPr>
          <w:ilvl w:val="0"/>
          <w:numId w:val="1"/>
        </w:numPr>
        <w:tabs>
          <w:tab w:val="left" w:pos="851"/>
        </w:tabs>
        <w:spacing w:after="0" w:line="240" w:lineRule="auto"/>
        <w:jc w:val="both"/>
        <w:rPr>
          <w:rFonts w:ascii="Times New Roman" w:eastAsia="Times New Roman" w:hAnsi="Times New Roman"/>
          <w:bCs/>
          <w:color w:val="000000"/>
          <w:sz w:val="24"/>
          <w:szCs w:val="24"/>
          <w:lang w:eastAsia="ru-RU"/>
        </w:rPr>
      </w:pPr>
      <w:r w:rsidRPr="005C4875">
        <w:rPr>
          <w:rFonts w:ascii="Times New Roman" w:eastAsia="Times New Roman" w:hAnsi="Times New Roman"/>
          <w:b/>
          <w:sz w:val="24"/>
          <w:szCs w:val="24"/>
          <w:lang w:eastAsia="ru-RU"/>
        </w:rPr>
        <w:t>Обґрунтування</w:t>
      </w:r>
      <w:r w:rsidR="00B12373" w:rsidRPr="005C4875">
        <w:rPr>
          <w:rFonts w:ascii="Times New Roman" w:eastAsia="Times New Roman" w:hAnsi="Times New Roman"/>
          <w:b/>
          <w:sz w:val="24"/>
          <w:szCs w:val="24"/>
          <w:lang w:eastAsia="ru-RU"/>
        </w:rPr>
        <w:t xml:space="preserve"> очікуваної вартості предмета закупівлі</w:t>
      </w:r>
      <w:r w:rsidR="00C819C9" w:rsidRPr="005C4875">
        <w:rPr>
          <w:rFonts w:ascii="Times New Roman" w:eastAsia="Times New Roman" w:hAnsi="Times New Roman"/>
          <w:b/>
          <w:sz w:val="24"/>
          <w:szCs w:val="24"/>
          <w:lang w:eastAsia="ru-RU"/>
        </w:rPr>
        <w:t>:</w:t>
      </w:r>
    </w:p>
    <w:p w14:paraId="7002053F" w14:textId="6E852BC9" w:rsidR="00231E85" w:rsidRDefault="00515A41" w:rsidP="00231E85">
      <w:pPr>
        <w:spacing w:after="0" w:line="240" w:lineRule="auto"/>
        <w:ind w:firstLine="709"/>
        <w:jc w:val="both"/>
        <w:rPr>
          <w:rFonts w:ascii="Times New Roman" w:hAnsi="Times New Roman"/>
          <w:sz w:val="24"/>
          <w:szCs w:val="24"/>
        </w:rPr>
      </w:pPr>
      <w:r w:rsidRPr="00515A41">
        <w:rPr>
          <w:rFonts w:ascii="Times New Roman" w:hAnsi="Times New Roman"/>
          <w:sz w:val="24"/>
          <w:szCs w:val="24"/>
        </w:rPr>
        <w:t>Очікувану вартість визначено методом порівняння ринкових цін шляхом збирання та аналізу цінової інформації з відповідного ринку товару</w:t>
      </w:r>
      <w:r w:rsidR="00AB1CC8">
        <w:rPr>
          <w:rFonts w:ascii="Times New Roman" w:hAnsi="Times New Roman"/>
          <w:sz w:val="24"/>
          <w:szCs w:val="24"/>
        </w:rPr>
        <w:t xml:space="preserve">, на </w:t>
      </w:r>
      <w:r w:rsidR="009375CF">
        <w:rPr>
          <w:rFonts w:ascii="Times New Roman" w:hAnsi="Times New Roman"/>
          <w:sz w:val="24"/>
          <w:szCs w:val="24"/>
        </w:rPr>
        <w:t>підставі</w:t>
      </w:r>
      <w:r w:rsidR="0096079F">
        <w:rPr>
          <w:rFonts w:ascii="Times New Roman" w:hAnsi="Times New Roman"/>
          <w:sz w:val="24"/>
          <w:szCs w:val="24"/>
        </w:rPr>
        <w:t xml:space="preserve"> </w:t>
      </w:r>
      <w:r w:rsidR="0096079F" w:rsidRPr="0096079F">
        <w:rPr>
          <w:rFonts w:ascii="Times New Roman" w:hAnsi="Times New Roman"/>
          <w:sz w:val="24"/>
          <w:szCs w:val="24"/>
        </w:rPr>
        <w:t xml:space="preserve">ціни попередніх власних </w:t>
      </w:r>
      <w:proofErr w:type="spellStart"/>
      <w:r w:rsidR="0096079F" w:rsidRPr="0096079F">
        <w:rPr>
          <w:rFonts w:ascii="Times New Roman" w:hAnsi="Times New Roman"/>
          <w:sz w:val="24"/>
          <w:szCs w:val="24"/>
        </w:rPr>
        <w:t>закупівель</w:t>
      </w:r>
      <w:proofErr w:type="spellEnd"/>
      <w:r w:rsidR="0096079F" w:rsidRPr="0096079F">
        <w:rPr>
          <w:rFonts w:ascii="Times New Roman" w:hAnsi="Times New Roman"/>
          <w:sz w:val="24"/>
          <w:szCs w:val="24"/>
        </w:rPr>
        <w:t xml:space="preserve"> замовника (укладених договорів) аналогічних/ідентичних товарів/послуг, так і </w:t>
      </w:r>
      <w:r w:rsidR="0096079F" w:rsidRPr="0096079F">
        <w:rPr>
          <w:rFonts w:ascii="Times New Roman" w:hAnsi="Times New Roman"/>
          <w:sz w:val="24"/>
          <w:szCs w:val="24"/>
        </w:rPr>
        <w:lastRenderedPageBreak/>
        <w:t xml:space="preserve">ціни відповідних </w:t>
      </w:r>
      <w:proofErr w:type="spellStart"/>
      <w:r w:rsidR="0096079F" w:rsidRPr="0096079F">
        <w:rPr>
          <w:rFonts w:ascii="Times New Roman" w:hAnsi="Times New Roman"/>
          <w:sz w:val="24"/>
          <w:szCs w:val="24"/>
        </w:rPr>
        <w:t>закупівель</w:t>
      </w:r>
      <w:proofErr w:type="spellEnd"/>
      <w:r w:rsidR="0096079F" w:rsidRPr="0096079F">
        <w:rPr>
          <w:rFonts w:ascii="Times New Roman" w:hAnsi="Times New Roman"/>
          <w:sz w:val="24"/>
          <w:szCs w:val="24"/>
        </w:rPr>
        <w:t>, інформація про які міститься в електронні</w:t>
      </w:r>
      <w:r w:rsidR="00AB1CC8">
        <w:rPr>
          <w:rFonts w:ascii="Times New Roman" w:hAnsi="Times New Roman"/>
          <w:sz w:val="24"/>
          <w:szCs w:val="24"/>
        </w:rPr>
        <w:t xml:space="preserve">й системі </w:t>
      </w:r>
      <w:proofErr w:type="spellStart"/>
      <w:r w:rsidR="00AB1CC8">
        <w:rPr>
          <w:rFonts w:ascii="Times New Roman" w:hAnsi="Times New Roman"/>
          <w:sz w:val="24"/>
          <w:szCs w:val="24"/>
        </w:rPr>
        <w:t>закупівель</w:t>
      </w:r>
      <w:proofErr w:type="spellEnd"/>
      <w:r w:rsidR="00AB1CC8">
        <w:rPr>
          <w:rFonts w:ascii="Times New Roman" w:hAnsi="Times New Roman"/>
          <w:sz w:val="24"/>
          <w:szCs w:val="24"/>
        </w:rPr>
        <w:t xml:space="preserve"> "</w:t>
      </w:r>
      <w:proofErr w:type="spellStart"/>
      <w:r w:rsidR="00AB1CC8">
        <w:rPr>
          <w:rFonts w:ascii="Times New Roman" w:hAnsi="Times New Roman"/>
          <w:sz w:val="24"/>
          <w:szCs w:val="24"/>
        </w:rPr>
        <w:t>Prozorro</w:t>
      </w:r>
      <w:proofErr w:type="spellEnd"/>
      <w:r w:rsidR="00AB1CC8">
        <w:rPr>
          <w:rFonts w:ascii="Times New Roman" w:hAnsi="Times New Roman"/>
          <w:sz w:val="24"/>
          <w:szCs w:val="24"/>
        </w:rPr>
        <w:t xml:space="preserve">" та </w:t>
      </w:r>
      <w:r w:rsidR="00AB1CC8" w:rsidRPr="00DB1A63">
        <w:rPr>
          <w:rFonts w:ascii="Times New Roman" w:eastAsia="Times New Roman" w:hAnsi="Times New Roman"/>
          <w:sz w:val="24"/>
          <w:szCs w:val="24"/>
          <w:lang w:eastAsia="ru-RU"/>
        </w:rPr>
        <w:t xml:space="preserve">інформації про ціни </w:t>
      </w:r>
      <w:r w:rsidR="00AB1CC8">
        <w:rPr>
          <w:rFonts w:ascii="Times New Roman" w:eastAsia="Times New Roman" w:hAnsi="Times New Roman"/>
          <w:sz w:val="24"/>
          <w:szCs w:val="24"/>
          <w:lang w:eastAsia="ru-RU"/>
        </w:rPr>
        <w:t xml:space="preserve">на товар </w:t>
      </w:r>
      <w:r w:rsidR="00AB1CC8" w:rsidRPr="00DB1A63">
        <w:rPr>
          <w:rFonts w:ascii="Times New Roman" w:eastAsia="Times New Roman" w:hAnsi="Times New Roman"/>
          <w:sz w:val="24"/>
          <w:szCs w:val="24"/>
          <w:lang w:eastAsia="ru-RU"/>
        </w:rPr>
        <w:t>з комерційн</w:t>
      </w:r>
      <w:r w:rsidR="00AB1CC8">
        <w:rPr>
          <w:rFonts w:ascii="Times New Roman" w:eastAsia="Times New Roman" w:hAnsi="Times New Roman"/>
          <w:sz w:val="24"/>
          <w:szCs w:val="24"/>
          <w:lang w:eastAsia="ru-RU"/>
        </w:rPr>
        <w:t>ої</w:t>
      </w:r>
      <w:r w:rsidR="00AB1CC8" w:rsidRPr="00DB1A63">
        <w:rPr>
          <w:rFonts w:ascii="Times New Roman" w:eastAsia="Times New Roman" w:hAnsi="Times New Roman"/>
          <w:sz w:val="24"/>
          <w:szCs w:val="24"/>
          <w:lang w:eastAsia="ru-RU"/>
        </w:rPr>
        <w:t xml:space="preserve"> пропозицій</w:t>
      </w:r>
      <w:r w:rsidR="00AB1CC8">
        <w:rPr>
          <w:rFonts w:ascii="Times New Roman" w:eastAsia="Times New Roman" w:hAnsi="Times New Roman"/>
          <w:sz w:val="24"/>
          <w:szCs w:val="24"/>
          <w:lang w:eastAsia="ru-RU"/>
        </w:rPr>
        <w:t xml:space="preserve"> від виробника Київський годинниковий завод (вх.№</w:t>
      </w:r>
      <w:r w:rsidR="003B715C">
        <w:rPr>
          <w:rFonts w:ascii="Times New Roman" w:eastAsia="Times New Roman" w:hAnsi="Times New Roman"/>
          <w:sz w:val="24"/>
          <w:szCs w:val="24"/>
          <w:lang w:eastAsia="ru-RU"/>
        </w:rPr>
        <w:t>8340/01-</w:t>
      </w:r>
      <w:r w:rsidR="00AB1CC8">
        <w:rPr>
          <w:rFonts w:ascii="Times New Roman" w:eastAsia="Times New Roman" w:hAnsi="Times New Roman"/>
          <w:sz w:val="24"/>
          <w:szCs w:val="24"/>
          <w:lang w:eastAsia="ru-RU"/>
        </w:rPr>
        <w:t>44 від 28.10.2025)</w:t>
      </w:r>
    </w:p>
    <w:p w14:paraId="72D149B8" w14:textId="090CEEEC" w:rsidR="0096079F" w:rsidRDefault="00AB1CC8" w:rsidP="00231E8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96079F">
        <w:rPr>
          <w:rFonts w:ascii="Times New Roman" w:hAnsi="Times New Roman"/>
          <w:sz w:val="24"/>
          <w:szCs w:val="24"/>
        </w:rPr>
        <w:t>*</w:t>
      </w:r>
      <w:r>
        <w:rPr>
          <w:rFonts w:ascii="Times New Roman" w:hAnsi="Times New Roman"/>
          <w:sz w:val="24"/>
          <w:szCs w:val="24"/>
        </w:rPr>
        <w:t>2640</w:t>
      </w:r>
      <w:r w:rsidR="0096079F">
        <w:rPr>
          <w:rFonts w:ascii="Times New Roman" w:hAnsi="Times New Roman"/>
          <w:sz w:val="24"/>
          <w:szCs w:val="24"/>
        </w:rPr>
        <w:t>=</w:t>
      </w:r>
      <w:r>
        <w:rPr>
          <w:rFonts w:ascii="Times New Roman" w:hAnsi="Times New Roman"/>
          <w:sz w:val="24"/>
          <w:szCs w:val="24"/>
        </w:rPr>
        <w:t>73920,00</w:t>
      </w:r>
      <w:r w:rsidR="0096079F">
        <w:rPr>
          <w:rFonts w:ascii="Times New Roman" w:hAnsi="Times New Roman"/>
          <w:sz w:val="24"/>
          <w:szCs w:val="24"/>
        </w:rPr>
        <w:t xml:space="preserve"> (жіночі годинники)</w:t>
      </w:r>
    </w:p>
    <w:p w14:paraId="3214370E" w14:textId="02B8CD51" w:rsidR="00FC2AF6" w:rsidRDefault="00AB1CC8" w:rsidP="00231E85">
      <w:pPr>
        <w:spacing w:after="0" w:line="240" w:lineRule="auto"/>
        <w:ind w:firstLine="709"/>
        <w:jc w:val="both"/>
        <w:rPr>
          <w:rFonts w:ascii="Times New Roman" w:hAnsi="Times New Roman"/>
          <w:sz w:val="24"/>
          <w:szCs w:val="24"/>
        </w:rPr>
      </w:pPr>
      <w:r>
        <w:rPr>
          <w:rFonts w:ascii="Times New Roman" w:hAnsi="Times New Roman"/>
          <w:sz w:val="24"/>
          <w:szCs w:val="24"/>
        </w:rPr>
        <w:t>63</w:t>
      </w:r>
      <w:r w:rsidR="0096079F">
        <w:rPr>
          <w:rFonts w:ascii="Times New Roman" w:hAnsi="Times New Roman"/>
          <w:sz w:val="24"/>
          <w:szCs w:val="24"/>
        </w:rPr>
        <w:t>*</w:t>
      </w:r>
      <w:r>
        <w:rPr>
          <w:rFonts w:ascii="Times New Roman" w:hAnsi="Times New Roman"/>
          <w:sz w:val="24"/>
          <w:szCs w:val="24"/>
        </w:rPr>
        <w:t>3180</w:t>
      </w:r>
      <w:r w:rsidR="0096079F">
        <w:rPr>
          <w:rFonts w:ascii="Times New Roman" w:hAnsi="Times New Roman"/>
          <w:sz w:val="24"/>
          <w:szCs w:val="24"/>
        </w:rPr>
        <w:t>=</w:t>
      </w:r>
      <w:r>
        <w:rPr>
          <w:rFonts w:ascii="Times New Roman" w:hAnsi="Times New Roman"/>
          <w:sz w:val="24"/>
          <w:szCs w:val="24"/>
        </w:rPr>
        <w:t>200340,00</w:t>
      </w:r>
      <w:r w:rsidR="0096079F">
        <w:rPr>
          <w:rFonts w:ascii="Times New Roman" w:hAnsi="Times New Roman"/>
          <w:sz w:val="24"/>
          <w:szCs w:val="24"/>
        </w:rPr>
        <w:t xml:space="preserve"> (чоловічі годинники)</w:t>
      </w:r>
      <w:r w:rsidR="00FC2AF6">
        <w:rPr>
          <w:rFonts w:ascii="Times New Roman" w:hAnsi="Times New Roman"/>
          <w:sz w:val="24"/>
          <w:szCs w:val="24"/>
        </w:rPr>
        <w:t xml:space="preserve"> - </w:t>
      </w:r>
      <w:r w:rsidR="00FC2AF6" w:rsidRPr="00FC2AF6">
        <w:rPr>
          <w:rFonts w:ascii="Times New Roman" w:eastAsia="Times New Roman" w:hAnsi="Times New Roman"/>
          <w:sz w:val="24"/>
          <w:szCs w:val="24"/>
          <w:lang w:eastAsia="uk-UA"/>
        </w:rPr>
        <w:t>на підставі найбільш економічно вигідної пропозиції</w:t>
      </w:r>
      <w:r w:rsidR="005C4875">
        <w:rPr>
          <w:rFonts w:ascii="Times New Roman" w:hAnsi="Times New Roman"/>
          <w:sz w:val="24"/>
          <w:szCs w:val="24"/>
        </w:rPr>
        <w:t>.</w:t>
      </w:r>
    </w:p>
    <w:p w14:paraId="3CE46602" w14:textId="4697D45A" w:rsidR="0096079F" w:rsidRDefault="00AB1CC8" w:rsidP="00231E85">
      <w:pPr>
        <w:spacing w:after="0" w:line="240" w:lineRule="auto"/>
        <w:ind w:firstLine="709"/>
        <w:jc w:val="both"/>
        <w:rPr>
          <w:rFonts w:ascii="Times New Roman" w:hAnsi="Times New Roman"/>
          <w:sz w:val="24"/>
          <w:szCs w:val="24"/>
        </w:rPr>
      </w:pPr>
      <w:r>
        <w:rPr>
          <w:rFonts w:ascii="Times New Roman" w:hAnsi="Times New Roman"/>
          <w:sz w:val="24"/>
          <w:szCs w:val="24"/>
        </w:rPr>
        <w:t>73920,00+200340,00=274260,00 грн</w:t>
      </w:r>
    </w:p>
    <w:p w14:paraId="5A3F841C" w14:textId="61604ED8" w:rsidR="00AE59DC" w:rsidRPr="00045F24" w:rsidRDefault="00AE59DC" w:rsidP="00AE59DC">
      <w:pPr>
        <w:pStyle w:val="a3"/>
        <w:numPr>
          <w:ilvl w:val="0"/>
          <w:numId w:val="1"/>
        </w:numPr>
        <w:spacing w:after="0" w:line="240" w:lineRule="auto"/>
        <w:jc w:val="both"/>
        <w:rPr>
          <w:rFonts w:ascii="Times New Roman" w:hAnsi="Times New Roman"/>
          <w:b/>
          <w:bCs/>
          <w:sz w:val="24"/>
          <w:szCs w:val="24"/>
        </w:rPr>
      </w:pPr>
      <w:r w:rsidRPr="00045F24">
        <w:rPr>
          <w:rFonts w:ascii="Times New Roman" w:hAnsi="Times New Roman"/>
          <w:b/>
          <w:bCs/>
          <w:sz w:val="24"/>
          <w:szCs w:val="24"/>
        </w:rPr>
        <w:t>Технічні вимоги до предмета закупівлі:</w:t>
      </w:r>
    </w:p>
    <w:tbl>
      <w:tblPr>
        <w:tblStyle w:val="2"/>
        <w:tblW w:w="5000" w:type="pct"/>
        <w:tblLook w:val="04A0" w:firstRow="1" w:lastRow="0" w:firstColumn="1" w:lastColumn="0" w:noHBand="0" w:noVBand="1"/>
      </w:tblPr>
      <w:tblGrid>
        <w:gridCol w:w="503"/>
        <w:gridCol w:w="3012"/>
        <w:gridCol w:w="5191"/>
        <w:gridCol w:w="1149"/>
      </w:tblGrid>
      <w:tr w:rsidR="00AB1CC8" w:rsidRPr="00AB1CC8" w14:paraId="476F396A" w14:textId="77777777" w:rsidTr="00293713">
        <w:tc>
          <w:tcPr>
            <w:tcW w:w="269" w:type="pct"/>
            <w:vAlign w:val="center"/>
          </w:tcPr>
          <w:p w14:paraId="741FB0BA"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 п/п</w:t>
            </w:r>
          </w:p>
        </w:tc>
        <w:tc>
          <w:tcPr>
            <w:tcW w:w="4100" w:type="pct"/>
            <w:gridSpan w:val="2"/>
            <w:vAlign w:val="center"/>
          </w:tcPr>
          <w:p w14:paraId="7ECBB877"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Найменування товару</w:t>
            </w:r>
          </w:p>
        </w:tc>
        <w:tc>
          <w:tcPr>
            <w:tcW w:w="630" w:type="pct"/>
            <w:vAlign w:val="center"/>
          </w:tcPr>
          <w:p w14:paraId="6870B8D2"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Кількість, шт.</w:t>
            </w:r>
          </w:p>
        </w:tc>
      </w:tr>
      <w:tr w:rsidR="00AB1CC8" w:rsidRPr="00AB1CC8" w14:paraId="60D499EA" w14:textId="77777777" w:rsidTr="00293713">
        <w:tc>
          <w:tcPr>
            <w:tcW w:w="269" w:type="pct"/>
            <w:vMerge w:val="restart"/>
          </w:tcPr>
          <w:p w14:paraId="10FA6B48"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1.</w:t>
            </w:r>
          </w:p>
        </w:tc>
        <w:tc>
          <w:tcPr>
            <w:tcW w:w="4100" w:type="pct"/>
            <w:gridSpan w:val="2"/>
          </w:tcPr>
          <w:p w14:paraId="71F25F7A"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 xml:space="preserve">Заохочувальна відзнака “Цінний подарунок – годинник з логотипом “Голова Харківської обласної ради” (чоловічий) </w:t>
            </w:r>
          </w:p>
        </w:tc>
        <w:tc>
          <w:tcPr>
            <w:tcW w:w="630" w:type="pct"/>
            <w:vMerge w:val="restart"/>
          </w:tcPr>
          <w:p w14:paraId="7A45BF9B"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uk-UA"/>
              </w:rPr>
              <w:t>63</w:t>
            </w:r>
          </w:p>
        </w:tc>
      </w:tr>
      <w:tr w:rsidR="00AB1CC8" w:rsidRPr="00AB1CC8" w14:paraId="6B5C4724" w14:textId="77777777" w:rsidTr="00293713">
        <w:tc>
          <w:tcPr>
            <w:tcW w:w="269" w:type="pct"/>
            <w:vMerge/>
          </w:tcPr>
          <w:p w14:paraId="5721828B"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3B99F4D9"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Механізм</w:t>
            </w:r>
          </w:p>
        </w:tc>
        <w:tc>
          <w:tcPr>
            <w:tcW w:w="2841" w:type="pct"/>
            <w:vAlign w:val="center"/>
          </w:tcPr>
          <w:p w14:paraId="1C530752"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 xml:space="preserve">Японський кварцовий з наявністю секундної стрілки </w:t>
            </w:r>
            <w:r w:rsidRPr="00AB1CC8">
              <w:rPr>
                <w:rFonts w:ascii="Times New Roman" w:eastAsia="Times New Roman" w:hAnsi="Times New Roman"/>
                <w:color w:val="000000"/>
                <w:sz w:val="20"/>
                <w:szCs w:val="20"/>
                <w:lang w:eastAsia="ru-RU"/>
              </w:rPr>
              <w:t>та з функцією дати календаря</w:t>
            </w:r>
          </w:p>
        </w:tc>
        <w:tc>
          <w:tcPr>
            <w:tcW w:w="630" w:type="pct"/>
            <w:vMerge/>
          </w:tcPr>
          <w:p w14:paraId="384C8A24"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60F6FB27" w14:textId="77777777" w:rsidTr="00293713">
        <w:tc>
          <w:tcPr>
            <w:tcW w:w="269" w:type="pct"/>
            <w:vMerge/>
          </w:tcPr>
          <w:p w14:paraId="4E221588"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0CA0DA27"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Матеріал корпусу</w:t>
            </w:r>
          </w:p>
        </w:tc>
        <w:tc>
          <w:tcPr>
            <w:tcW w:w="2841" w:type="pct"/>
            <w:vAlign w:val="center"/>
          </w:tcPr>
          <w:p w14:paraId="11DDB22F"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b/>
                <w:sz w:val="20"/>
                <w:szCs w:val="20"/>
                <w:lang w:eastAsia="ru-RU"/>
              </w:rPr>
            </w:pPr>
            <w:r w:rsidRPr="00AB1CC8">
              <w:rPr>
                <w:rFonts w:ascii="Times New Roman" w:eastAsia="Times New Roman" w:hAnsi="Times New Roman"/>
                <w:sz w:val="20"/>
                <w:szCs w:val="20"/>
                <w:lang w:eastAsia="ru-RU"/>
              </w:rPr>
              <w:t>Латунь</w:t>
            </w:r>
          </w:p>
        </w:tc>
        <w:tc>
          <w:tcPr>
            <w:tcW w:w="630" w:type="pct"/>
            <w:vMerge/>
          </w:tcPr>
          <w:p w14:paraId="01096867"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08AD867F" w14:textId="77777777" w:rsidTr="00293713">
        <w:tc>
          <w:tcPr>
            <w:tcW w:w="269" w:type="pct"/>
            <w:vMerge/>
          </w:tcPr>
          <w:p w14:paraId="7E0DE8CC"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76A8D969"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Покриття корпусу</w:t>
            </w:r>
          </w:p>
        </w:tc>
        <w:tc>
          <w:tcPr>
            <w:tcW w:w="2841" w:type="pct"/>
            <w:vAlign w:val="center"/>
          </w:tcPr>
          <w:p w14:paraId="46A9825C"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Сріблясте (IPS)</w:t>
            </w:r>
          </w:p>
        </w:tc>
        <w:tc>
          <w:tcPr>
            <w:tcW w:w="630" w:type="pct"/>
            <w:vMerge/>
          </w:tcPr>
          <w:p w14:paraId="6FFAEEF1"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4B4AE6FA" w14:textId="77777777" w:rsidTr="00293713">
        <w:tc>
          <w:tcPr>
            <w:tcW w:w="269" w:type="pct"/>
            <w:vMerge/>
          </w:tcPr>
          <w:p w14:paraId="040D5BD4"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0F889582"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Форма корпусу</w:t>
            </w:r>
          </w:p>
        </w:tc>
        <w:tc>
          <w:tcPr>
            <w:tcW w:w="2841" w:type="pct"/>
            <w:vAlign w:val="center"/>
          </w:tcPr>
          <w:p w14:paraId="05DC4644" w14:textId="77777777" w:rsidR="00AB1CC8" w:rsidRPr="00AB1CC8" w:rsidRDefault="00AB1CC8" w:rsidP="00AB1CC8">
            <w:pPr>
              <w:shd w:val="clear" w:color="auto" w:fill="FFFFFF"/>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Кругла</w:t>
            </w:r>
          </w:p>
        </w:tc>
        <w:tc>
          <w:tcPr>
            <w:tcW w:w="630" w:type="pct"/>
            <w:vMerge/>
          </w:tcPr>
          <w:p w14:paraId="6E804E5B"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1487DE1A" w14:textId="77777777" w:rsidTr="00293713">
        <w:tc>
          <w:tcPr>
            <w:tcW w:w="269" w:type="pct"/>
            <w:vMerge/>
          </w:tcPr>
          <w:p w14:paraId="138BF0A5"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7A9BAC06"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Діаметр</w:t>
            </w:r>
          </w:p>
        </w:tc>
        <w:tc>
          <w:tcPr>
            <w:tcW w:w="2841" w:type="pct"/>
            <w:vAlign w:val="center"/>
          </w:tcPr>
          <w:p w14:paraId="41236A53"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b/>
                <w:sz w:val="20"/>
                <w:szCs w:val="20"/>
                <w:lang w:eastAsia="ru-RU"/>
              </w:rPr>
            </w:pPr>
            <w:r w:rsidRPr="00AB1CC8">
              <w:rPr>
                <w:rFonts w:ascii="Times New Roman" w:eastAsia="Times New Roman" w:hAnsi="Times New Roman"/>
                <w:color w:val="000000"/>
                <w:sz w:val="20"/>
                <w:szCs w:val="20"/>
                <w:lang w:eastAsia="ru-RU"/>
              </w:rPr>
              <w:t>Не менше 42 мм</w:t>
            </w:r>
          </w:p>
        </w:tc>
        <w:tc>
          <w:tcPr>
            <w:tcW w:w="630" w:type="pct"/>
            <w:vMerge/>
          </w:tcPr>
          <w:p w14:paraId="06B2CDA5"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222D9171" w14:textId="77777777" w:rsidTr="00293713">
        <w:tc>
          <w:tcPr>
            <w:tcW w:w="269" w:type="pct"/>
            <w:vMerge/>
          </w:tcPr>
          <w:p w14:paraId="3B6056E6"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79F28C05"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Товщина корпусу</w:t>
            </w:r>
          </w:p>
          <w:p w14:paraId="68F28D2E"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(зі склом)</w:t>
            </w:r>
          </w:p>
        </w:tc>
        <w:tc>
          <w:tcPr>
            <w:tcW w:w="2841" w:type="pct"/>
            <w:vAlign w:val="center"/>
          </w:tcPr>
          <w:p w14:paraId="3C1F172C"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color w:val="000000"/>
                <w:sz w:val="20"/>
                <w:szCs w:val="20"/>
                <w:lang w:eastAsia="ru-RU"/>
              </w:rPr>
              <w:t>10,5</w:t>
            </w:r>
            <w:r w:rsidRPr="00AB1CC8">
              <w:rPr>
                <w:rFonts w:ascii="Times New Roman" w:eastAsia="Times New Roman" w:hAnsi="Times New Roman"/>
                <w:color w:val="000000"/>
                <w:sz w:val="20"/>
                <w:szCs w:val="20"/>
                <w:lang w:eastAsia="uk-UA"/>
              </w:rPr>
              <w:t>±0,5</w:t>
            </w:r>
            <w:r w:rsidRPr="00AB1CC8">
              <w:rPr>
                <w:rFonts w:ascii="Times New Roman" w:eastAsia="Times New Roman" w:hAnsi="Times New Roman"/>
                <w:color w:val="000000"/>
                <w:sz w:val="20"/>
                <w:szCs w:val="20"/>
                <w:lang w:eastAsia="ru-RU"/>
              </w:rPr>
              <w:t xml:space="preserve"> мм</w:t>
            </w:r>
          </w:p>
        </w:tc>
        <w:tc>
          <w:tcPr>
            <w:tcW w:w="630" w:type="pct"/>
            <w:vMerge/>
          </w:tcPr>
          <w:p w14:paraId="0FC8B752"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6E360C85" w14:textId="77777777" w:rsidTr="00293713">
        <w:tc>
          <w:tcPr>
            <w:tcW w:w="269" w:type="pct"/>
            <w:vMerge/>
          </w:tcPr>
          <w:p w14:paraId="49316EEC"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08792988"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Матеріал задньої кришки</w:t>
            </w:r>
          </w:p>
        </w:tc>
        <w:tc>
          <w:tcPr>
            <w:tcW w:w="2841" w:type="pct"/>
            <w:vAlign w:val="center"/>
          </w:tcPr>
          <w:p w14:paraId="2B3AF90F"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b/>
                <w:sz w:val="20"/>
                <w:szCs w:val="20"/>
                <w:lang w:eastAsia="ru-RU"/>
              </w:rPr>
            </w:pPr>
            <w:r w:rsidRPr="00AB1CC8">
              <w:rPr>
                <w:rFonts w:ascii="Times New Roman" w:eastAsia="Times New Roman" w:hAnsi="Times New Roman"/>
                <w:sz w:val="20"/>
                <w:szCs w:val="20"/>
                <w:lang w:eastAsia="ru-RU"/>
              </w:rPr>
              <w:t>Нержавіюча сталь</w:t>
            </w:r>
          </w:p>
        </w:tc>
        <w:tc>
          <w:tcPr>
            <w:tcW w:w="630" w:type="pct"/>
            <w:vMerge/>
          </w:tcPr>
          <w:p w14:paraId="10718633"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05834CFF" w14:textId="77777777" w:rsidTr="00293713">
        <w:tc>
          <w:tcPr>
            <w:tcW w:w="269" w:type="pct"/>
            <w:vMerge/>
          </w:tcPr>
          <w:p w14:paraId="2A8B3AC9"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3A5AFD39"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Скло</w:t>
            </w:r>
          </w:p>
        </w:tc>
        <w:tc>
          <w:tcPr>
            <w:tcW w:w="2841" w:type="pct"/>
            <w:vAlign w:val="center"/>
          </w:tcPr>
          <w:p w14:paraId="4FB14321"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b/>
                <w:sz w:val="20"/>
                <w:szCs w:val="20"/>
                <w:lang w:eastAsia="ru-RU"/>
              </w:rPr>
            </w:pPr>
            <w:r w:rsidRPr="00AB1CC8">
              <w:rPr>
                <w:rFonts w:ascii="Times New Roman" w:eastAsia="Times New Roman" w:hAnsi="Times New Roman"/>
                <w:sz w:val="20"/>
                <w:szCs w:val="20"/>
                <w:lang w:eastAsia="ru-RU"/>
              </w:rPr>
              <w:t xml:space="preserve">Мінеральне, стійке до подряпин </w:t>
            </w:r>
          </w:p>
        </w:tc>
        <w:tc>
          <w:tcPr>
            <w:tcW w:w="630" w:type="pct"/>
            <w:vMerge/>
          </w:tcPr>
          <w:p w14:paraId="5E693782"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2F36A968" w14:textId="77777777" w:rsidTr="00293713">
        <w:trPr>
          <w:trHeight w:val="2684"/>
        </w:trPr>
        <w:tc>
          <w:tcPr>
            <w:tcW w:w="269" w:type="pct"/>
            <w:vMerge/>
          </w:tcPr>
          <w:p w14:paraId="192D9327"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047301B5"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Циферблат*</w:t>
            </w:r>
          </w:p>
          <w:p w14:paraId="4B153B9E"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p w14:paraId="089D0574"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eastAsia="Times New Roman"/>
                <w:sz w:val="20"/>
                <w:szCs w:val="20"/>
                <w:lang w:eastAsia="uk-UA"/>
              </w:rPr>
              <w:object w:dxaOrig="8175" w:dyaOrig="7635" w14:anchorId="2BA1B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131.25pt" o:ole="">
                  <v:imagedata r:id="rId8" o:title=""/>
                </v:shape>
                <o:OLEObject Type="Embed" ProgID="PBrush" ShapeID="_x0000_i1025" DrawAspect="Content" ObjectID="_1830081414" r:id="rId9"/>
              </w:object>
            </w:r>
          </w:p>
        </w:tc>
        <w:tc>
          <w:tcPr>
            <w:tcW w:w="2841" w:type="pct"/>
            <w:vAlign w:val="center"/>
          </w:tcPr>
          <w:p w14:paraId="0AE6D995"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Світлого кольору з накладними металевими значками сріблястого  кольору, тип індикації -</w:t>
            </w:r>
            <w:r w:rsidRPr="00AB1CC8">
              <w:rPr>
                <w:rFonts w:ascii="Times New Roman" w:eastAsia="Times New Roman" w:hAnsi="Times New Roman"/>
                <w:sz w:val="20"/>
                <w:szCs w:val="20"/>
                <w:lang w:eastAsia="uk-UA"/>
              </w:rPr>
              <w:t xml:space="preserve"> </w:t>
            </w:r>
            <w:r w:rsidRPr="00AB1CC8">
              <w:rPr>
                <w:rFonts w:ascii="Times New Roman" w:eastAsia="Times New Roman" w:hAnsi="Times New Roman"/>
                <w:sz w:val="20"/>
                <w:szCs w:val="20"/>
                <w:lang w:eastAsia="ru-RU"/>
              </w:rPr>
              <w:t xml:space="preserve"> римські цифри та позначки між ними. Три стрілки сріблястого кольору.</w:t>
            </w:r>
          </w:p>
          <w:p w14:paraId="5535E392"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sz w:val="20"/>
                <w:szCs w:val="20"/>
                <w:lang w:eastAsia="ru-RU"/>
              </w:rPr>
            </w:pPr>
          </w:p>
        </w:tc>
        <w:tc>
          <w:tcPr>
            <w:tcW w:w="630" w:type="pct"/>
            <w:vMerge/>
          </w:tcPr>
          <w:p w14:paraId="0F684BF5"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5BA0ECF8" w14:textId="77777777" w:rsidTr="00293713">
        <w:tc>
          <w:tcPr>
            <w:tcW w:w="269" w:type="pct"/>
            <w:vMerge/>
          </w:tcPr>
          <w:p w14:paraId="5F0DC57C"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2E5E038F"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Ремінець</w:t>
            </w:r>
          </w:p>
        </w:tc>
        <w:tc>
          <w:tcPr>
            <w:tcW w:w="2841" w:type="pct"/>
            <w:vAlign w:val="center"/>
          </w:tcPr>
          <w:p w14:paraId="67BB52CC"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b/>
                <w:sz w:val="20"/>
                <w:szCs w:val="20"/>
                <w:lang w:eastAsia="ru-RU"/>
              </w:rPr>
            </w:pPr>
            <w:r w:rsidRPr="00AB1CC8">
              <w:rPr>
                <w:rFonts w:ascii="Times New Roman" w:eastAsia="Times New Roman" w:hAnsi="Times New Roman"/>
                <w:sz w:val="20"/>
                <w:szCs w:val="20"/>
                <w:lang w:eastAsia="ru-RU"/>
              </w:rPr>
              <w:t xml:space="preserve">Натуральна шкіра природньої структури (цільна, не пресована) чорного кольору. Ремінець зі штучно-створеного матеріалу із окремих </w:t>
            </w:r>
            <w:proofErr w:type="spellStart"/>
            <w:r w:rsidRPr="00AB1CC8">
              <w:rPr>
                <w:rFonts w:ascii="Times New Roman" w:eastAsia="Times New Roman" w:hAnsi="Times New Roman"/>
                <w:sz w:val="20"/>
                <w:szCs w:val="20"/>
                <w:lang w:eastAsia="ru-RU"/>
              </w:rPr>
              <w:t>волокноподібних</w:t>
            </w:r>
            <w:proofErr w:type="spellEnd"/>
            <w:r w:rsidRPr="00AB1CC8">
              <w:rPr>
                <w:rFonts w:ascii="Times New Roman" w:eastAsia="Times New Roman" w:hAnsi="Times New Roman"/>
                <w:sz w:val="20"/>
                <w:szCs w:val="20"/>
                <w:lang w:eastAsia="ru-RU"/>
              </w:rPr>
              <w:t xml:space="preserve"> </w:t>
            </w:r>
            <w:proofErr w:type="spellStart"/>
            <w:r w:rsidRPr="00AB1CC8">
              <w:rPr>
                <w:rFonts w:ascii="Times New Roman" w:eastAsia="Times New Roman" w:hAnsi="Times New Roman"/>
                <w:sz w:val="20"/>
                <w:szCs w:val="20"/>
                <w:lang w:eastAsia="ru-RU"/>
              </w:rPr>
              <w:t>агломатеріалів</w:t>
            </w:r>
            <w:proofErr w:type="spellEnd"/>
            <w:r w:rsidRPr="00AB1CC8">
              <w:rPr>
                <w:rFonts w:ascii="Times New Roman" w:eastAsia="Times New Roman" w:hAnsi="Times New Roman"/>
                <w:sz w:val="20"/>
                <w:szCs w:val="20"/>
                <w:lang w:eastAsia="ru-RU"/>
              </w:rPr>
              <w:t>, з’єднаних в’яжучою речовиною полімерної природи не допускається. Застібка - пряжка з нержавіючої сталі. Ширина ремінця має відповідати ширині між вушками корпусу годинника</w:t>
            </w:r>
          </w:p>
        </w:tc>
        <w:tc>
          <w:tcPr>
            <w:tcW w:w="630" w:type="pct"/>
            <w:vMerge/>
          </w:tcPr>
          <w:p w14:paraId="186451C0"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03C3365C" w14:textId="77777777" w:rsidTr="00293713">
        <w:tc>
          <w:tcPr>
            <w:tcW w:w="269" w:type="pct"/>
            <w:vMerge/>
          </w:tcPr>
          <w:p w14:paraId="47AFC51A"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3D295C93"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 xml:space="preserve">Вологозахист, </w:t>
            </w:r>
            <w:proofErr w:type="spellStart"/>
            <w:r w:rsidRPr="00AB1CC8">
              <w:rPr>
                <w:rFonts w:ascii="Times New Roman" w:eastAsia="Times New Roman" w:hAnsi="Times New Roman"/>
                <w:b/>
                <w:sz w:val="20"/>
                <w:szCs w:val="20"/>
                <w:lang w:eastAsia="ru-RU"/>
              </w:rPr>
              <w:t>пилозахист</w:t>
            </w:r>
            <w:proofErr w:type="spellEnd"/>
          </w:p>
        </w:tc>
        <w:tc>
          <w:tcPr>
            <w:tcW w:w="2841" w:type="pct"/>
            <w:vAlign w:val="center"/>
          </w:tcPr>
          <w:p w14:paraId="76D13CFB"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 xml:space="preserve">Не менше 3 АТМ, </w:t>
            </w:r>
            <w:proofErr w:type="spellStart"/>
            <w:r w:rsidRPr="00AB1CC8">
              <w:rPr>
                <w:rFonts w:ascii="Times New Roman" w:eastAsia="Times New Roman" w:hAnsi="Times New Roman"/>
                <w:sz w:val="20"/>
                <w:szCs w:val="20"/>
                <w:lang w:eastAsia="ru-RU"/>
              </w:rPr>
              <w:t>пилозахищені</w:t>
            </w:r>
            <w:proofErr w:type="spellEnd"/>
          </w:p>
        </w:tc>
        <w:tc>
          <w:tcPr>
            <w:tcW w:w="630" w:type="pct"/>
            <w:vMerge/>
          </w:tcPr>
          <w:p w14:paraId="541D5142"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5354BE20" w14:textId="77777777" w:rsidTr="00293713">
        <w:tc>
          <w:tcPr>
            <w:tcW w:w="269" w:type="pct"/>
            <w:vMerge/>
          </w:tcPr>
          <w:p w14:paraId="730911AE"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3DF82B22"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Елемент живлення</w:t>
            </w:r>
          </w:p>
        </w:tc>
        <w:tc>
          <w:tcPr>
            <w:tcW w:w="2841" w:type="pct"/>
            <w:vAlign w:val="center"/>
          </w:tcPr>
          <w:p w14:paraId="749B98FB"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Входить у комплектацію</w:t>
            </w:r>
          </w:p>
        </w:tc>
        <w:tc>
          <w:tcPr>
            <w:tcW w:w="630" w:type="pct"/>
            <w:vMerge/>
          </w:tcPr>
          <w:p w14:paraId="1048C907"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5B726521" w14:textId="77777777" w:rsidTr="00293713">
        <w:tc>
          <w:tcPr>
            <w:tcW w:w="269" w:type="pct"/>
            <w:vMerge/>
          </w:tcPr>
          <w:p w14:paraId="750EAE62"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4F44E0DC"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Гарантія</w:t>
            </w:r>
          </w:p>
        </w:tc>
        <w:tc>
          <w:tcPr>
            <w:tcW w:w="2841" w:type="pct"/>
            <w:vAlign w:val="center"/>
          </w:tcPr>
          <w:p w14:paraId="20732A1F"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Не менше 18 місяців з дня поставки Товару</w:t>
            </w:r>
          </w:p>
        </w:tc>
        <w:tc>
          <w:tcPr>
            <w:tcW w:w="630" w:type="pct"/>
            <w:vMerge/>
          </w:tcPr>
          <w:p w14:paraId="7D23A4B3"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4AA0609D" w14:textId="77777777" w:rsidTr="00293713">
        <w:tc>
          <w:tcPr>
            <w:tcW w:w="269" w:type="pct"/>
            <w:vMerge/>
          </w:tcPr>
          <w:p w14:paraId="4E9E97CD"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35327422"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Якість годинника</w:t>
            </w:r>
          </w:p>
        </w:tc>
        <w:tc>
          <w:tcPr>
            <w:tcW w:w="2841" w:type="pct"/>
            <w:vAlign w:val="center"/>
          </w:tcPr>
          <w:p w14:paraId="6B9DFBF7"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Відповідає вимогам ДСТУ 26272-98 «Годинники електронно-механічні кварцові наручні і кишенькові. Загальні технічні вимоги»</w:t>
            </w:r>
          </w:p>
        </w:tc>
        <w:tc>
          <w:tcPr>
            <w:tcW w:w="630" w:type="pct"/>
            <w:vMerge/>
          </w:tcPr>
          <w:p w14:paraId="26D814BD"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48D2B357" w14:textId="77777777" w:rsidTr="00293713">
        <w:tc>
          <w:tcPr>
            <w:tcW w:w="269" w:type="pct"/>
            <w:vMerge/>
          </w:tcPr>
          <w:p w14:paraId="05A74B98"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7E0BB08D"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 xml:space="preserve">Комплектація </w:t>
            </w:r>
          </w:p>
        </w:tc>
        <w:tc>
          <w:tcPr>
            <w:tcW w:w="2841" w:type="pct"/>
            <w:vAlign w:val="center"/>
          </w:tcPr>
          <w:p w14:paraId="2181031E"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Паспорт на годинник</w:t>
            </w:r>
          </w:p>
        </w:tc>
        <w:tc>
          <w:tcPr>
            <w:tcW w:w="630" w:type="pct"/>
            <w:vMerge/>
          </w:tcPr>
          <w:p w14:paraId="6D614CF8"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0F1B6D9D" w14:textId="77777777" w:rsidTr="00293713">
        <w:tc>
          <w:tcPr>
            <w:tcW w:w="269" w:type="pct"/>
            <w:vMerge/>
          </w:tcPr>
          <w:p w14:paraId="5636E426"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12DB73F4"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Нанесення логотипу і напису на циферблат:</w:t>
            </w:r>
          </w:p>
          <w:p w14:paraId="07FC0B92" w14:textId="77777777" w:rsidR="00AB1CC8" w:rsidRPr="00AB1CC8" w:rsidRDefault="00AB1CC8" w:rsidP="00AB1CC8">
            <w:pPr>
              <w:spacing w:after="0" w:line="240" w:lineRule="auto"/>
              <w:jc w:val="center"/>
              <w:rPr>
                <w:rFonts w:ascii="Times New Roman" w:hAnsi="Times New Roman"/>
                <w:b/>
                <w:sz w:val="20"/>
                <w:szCs w:val="20"/>
                <w:lang w:eastAsia="ru-RU"/>
              </w:rPr>
            </w:pPr>
            <w:r w:rsidRPr="00AB1CC8">
              <w:rPr>
                <w:rFonts w:eastAsia="Times New Roman"/>
                <w:sz w:val="20"/>
                <w:szCs w:val="20"/>
                <w:lang w:eastAsia="uk-UA"/>
              </w:rPr>
              <w:object w:dxaOrig="5175" w:dyaOrig="4335" w14:anchorId="75039A83">
                <v:shape id="_x0000_i1026" type="#_x0000_t75" style="width:117pt;height:98.25pt" o:ole="">
                  <v:imagedata r:id="rId10" o:title=""/>
                </v:shape>
                <o:OLEObject Type="Embed" ProgID="PBrush" ShapeID="_x0000_i1026" DrawAspect="Content" ObjectID="_1830081415" r:id="rId11"/>
              </w:object>
            </w:r>
          </w:p>
          <w:p w14:paraId="6B548ECB" w14:textId="77777777" w:rsidR="00AB1CC8" w:rsidRPr="00AB1CC8" w:rsidRDefault="00AB1CC8" w:rsidP="00AB1CC8">
            <w:pPr>
              <w:spacing w:after="0" w:line="240" w:lineRule="auto"/>
              <w:jc w:val="center"/>
              <w:rPr>
                <w:rFonts w:ascii="Times New Roman" w:hAnsi="Times New Roman"/>
                <w:b/>
                <w:sz w:val="20"/>
                <w:szCs w:val="20"/>
                <w:lang w:eastAsia="ru-RU"/>
              </w:rPr>
            </w:pPr>
            <w:r w:rsidRPr="00AB1CC8">
              <w:rPr>
                <w:rFonts w:ascii="Times New Roman" w:hAnsi="Times New Roman"/>
                <w:b/>
                <w:sz w:val="20"/>
                <w:szCs w:val="20"/>
                <w:lang w:eastAsia="ru-RU"/>
              </w:rPr>
              <w:t>Зразок 1</w:t>
            </w:r>
          </w:p>
          <w:p w14:paraId="25F6E8C6" w14:textId="77777777" w:rsidR="00AB1CC8" w:rsidRPr="00AB1CC8" w:rsidRDefault="00AB1CC8" w:rsidP="00AB1CC8">
            <w:pPr>
              <w:spacing w:after="0" w:line="240" w:lineRule="auto"/>
              <w:jc w:val="center"/>
              <w:rPr>
                <w:rFonts w:ascii="Times New Roman" w:hAnsi="Times New Roman"/>
                <w:sz w:val="20"/>
                <w:szCs w:val="20"/>
                <w:lang w:eastAsia="ru-RU"/>
              </w:rPr>
            </w:pPr>
            <w:r w:rsidRPr="00AB1CC8">
              <w:rPr>
                <w:rFonts w:eastAsia="Times New Roman"/>
                <w:sz w:val="20"/>
                <w:szCs w:val="20"/>
                <w:lang w:eastAsia="uk-UA"/>
              </w:rPr>
              <w:object w:dxaOrig="4815" w:dyaOrig="2085" w14:anchorId="264B803D">
                <v:shape id="_x0000_i1027" type="#_x0000_t75" style="width:104.25pt;height:45pt" o:ole="">
                  <v:imagedata r:id="rId12" o:title=""/>
                </v:shape>
                <o:OLEObject Type="Embed" ProgID="PBrush" ShapeID="_x0000_i1027" DrawAspect="Content" ObjectID="_1830081416" r:id="rId13"/>
              </w:object>
            </w:r>
          </w:p>
          <w:p w14:paraId="0C4CC47B"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hAnsi="Times New Roman"/>
                <w:b/>
                <w:sz w:val="20"/>
                <w:szCs w:val="20"/>
                <w:lang w:eastAsia="ru-RU"/>
              </w:rPr>
              <w:t>Зразок 2</w:t>
            </w:r>
          </w:p>
        </w:tc>
        <w:tc>
          <w:tcPr>
            <w:tcW w:w="2841" w:type="pct"/>
          </w:tcPr>
          <w:p w14:paraId="781A6046"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lastRenderedPageBreak/>
              <w:t xml:space="preserve">Посередині у верхній частині циферблату (12 годин) розміщується логотип у вигляді гербу Харківської області, згідно </w:t>
            </w:r>
            <w:r w:rsidRPr="00AB1CC8">
              <w:rPr>
                <w:rFonts w:ascii="Times New Roman" w:eastAsia="Times New Roman" w:hAnsi="Times New Roman"/>
                <w:b/>
                <w:sz w:val="20"/>
                <w:szCs w:val="20"/>
                <w:lang w:eastAsia="ru-RU"/>
              </w:rPr>
              <w:t>зразку 1</w:t>
            </w:r>
            <w:r w:rsidRPr="00AB1CC8">
              <w:rPr>
                <w:rFonts w:ascii="Times New Roman" w:eastAsia="Times New Roman" w:hAnsi="Times New Roman"/>
                <w:sz w:val="20"/>
                <w:szCs w:val="20"/>
                <w:lang w:eastAsia="ru-RU"/>
              </w:rPr>
              <w:t xml:space="preserve">. </w:t>
            </w:r>
          </w:p>
          <w:p w14:paraId="26EC431C"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 xml:space="preserve">Нанесення логотипу на циферблат методом </w:t>
            </w:r>
            <w:proofErr w:type="spellStart"/>
            <w:r w:rsidRPr="00AB1CC8">
              <w:rPr>
                <w:rFonts w:ascii="Times New Roman" w:eastAsia="Times New Roman" w:hAnsi="Times New Roman"/>
                <w:sz w:val="20"/>
                <w:szCs w:val="20"/>
                <w:lang w:eastAsia="ru-RU"/>
              </w:rPr>
              <w:t>тамподруку</w:t>
            </w:r>
            <w:proofErr w:type="spellEnd"/>
            <w:r w:rsidRPr="00AB1CC8">
              <w:rPr>
                <w:rFonts w:ascii="Times New Roman" w:eastAsia="Times New Roman" w:hAnsi="Times New Roman"/>
                <w:sz w:val="20"/>
                <w:szCs w:val="20"/>
                <w:lang w:eastAsia="ru-RU"/>
              </w:rPr>
              <w:t xml:space="preserve"> (не на паперовому носії, метод наклеювання плівки виключається).</w:t>
            </w:r>
          </w:p>
          <w:p w14:paraId="50D74F61"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 xml:space="preserve">Посередині у нижній частині циферблату (6 годин) розміщується напис у 3 рядки сріблястого кольору “ГОЛОВА ХАРКІВСЬКОЇ ОБЛАСНОЇ РАДИ”, згідно </w:t>
            </w:r>
            <w:r w:rsidRPr="00AB1CC8">
              <w:rPr>
                <w:rFonts w:ascii="Times New Roman" w:eastAsia="Times New Roman" w:hAnsi="Times New Roman"/>
                <w:b/>
                <w:sz w:val="20"/>
                <w:szCs w:val="20"/>
                <w:lang w:eastAsia="ru-RU"/>
              </w:rPr>
              <w:t>зразку 2</w:t>
            </w:r>
            <w:r w:rsidRPr="00AB1CC8">
              <w:rPr>
                <w:rFonts w:ascii="Times New Roman" w:eastAsia="Times New Roman" w:hAnsi="Times New Roman"/>
                <w:sz w:val="20"/>
                <w:szCs w:val="20"/>
                <w:lang w:eastAsia="ru-RU"/>
              </w:rPr>
              <w:t>.</w:t>
            </w:r>
          </w:p>
          <w:p w14:paraId="6F0D1DA4"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 xml:space="preserve">Нанесення напису на циферблат методом </w:t>
            </w:r>
            <w:proofErr w:type="spellStart"/>
            <w:r w:rsidRPr="00AB1CC8">
              <w:rPr>
                <w:rFonts w:ascii="Times New Roman" w:eastAsia="Times New Roman" w:hAnsi="Times New Roman"/>
                <w:sz w:val="20"/>
                <w:szCs w:val="20"/>
                <w:lang w:eastAsia="ru-RU"/>
              </w:rPr>
              <w:t>тамподруку</w:t>
            </w:r>
            <w:proofErr w:type="spellEnd"/>
            <w:r w:rsidRPr="00AB1CC8">
              <w:rPr>
                <w:rFonts w:ascii="Times New Roman" w:eastAsia="Times New Roman" w:hAnsi="Times New Roman"/>
                <w:sz w:val="20"/>
                <w:szCs w:val="20"/>
                <w:lang w:eastAsia="ru-RU"/>
              </w:rPr>
              <w:t xml:space="preserve"> (не на паперовому носії, метод наклеювання плівки </w:t>
            </w:r>
            <w:r w:rsidRPr="00AB1CC8">
              <w:rPr>
                <w:rFonts w:ascii="Times New Roman" w:eastAsia="Times New Roman" w:hAnsi="Times New Roman"/>
                <w:sz w:val="20"/>
                <w:szCs w:val="20"/>
                <w:lang w:eastAsia="ru-RU"/>
              </w:rPr>
              <w:lastRenderedPageBreak/>
              <w:t>виключається).</w:t>
            </w:r>
          </w:p>
        </w:tc>
        <w:tc>
          <w:tcPr>
            <w:tcW w:w="630" w:type="pct"/>
            <w:vMerge/>
          </w:tcPr>
          <w:p w14:paraId="653721E0"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2368A543" w14:textId="77777777" w:rsidTr="00293713">
        <w:trPr>
          <w:trHeight w:val="4819"/>
        </w:trPr>
        <w:tc>
          <w:tcPr>
            <w:tcW w:w="269" w:type="pct"/>
            <w:vMerge/>
          </w:tcPr>
          <w:p w14:paraId="2A48CE58"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4620C32F" w14:textId="77777777" w:rsidR="00AB1CC8" w:rsidRPr="00AB1CC8" w:rsidRDefault="00AB1CC8" w:rsidP="00AB1CC8">
            <w:pPr>
              <w:spacing w:after="0" w:line="240" w:lineRule="auto"/>
              <w:jc w:val="center"/>
              <w:rPr>
                <w:rFonts w:ascii="Times New Roman" w:eastAsia="Times New Roman" w:hAnsi="Times New Roman"/>
                <w:sz w:val="20"/>
                <w:szCs w:val="20"/>
                <w:lang w:eastAsia="uk-UA"/>
              </w:rPr>
            </w:pPr>
            <w:r w:rsidRPr="00AB1CC8">
              <w:rPr>
                <w:rFonts w:ascii="Times New Roman" w:eastAsia="Times New Roman" w:hAnsi="Times New Roman"/>
                <w:b/>
                <w:sz w:val="20"/>
                <w:szCs w:val="20"/>
                <w:lang w:eastAsia="ru-RU"/>
              </w:rPr>
              <w:t>Орієнтовний вигляд годинника та нанесення напису на циферблат</w:t>
            </w:r>
          </w:p>
        </w:tc>
        <w:tc>
          <w:tcPr>
            <w:tcW w:w="2841" w:type="pct"/>
          </w:tcPr>
          <w:p w14:paraId="71ECCB45" w14:textId="77777777" w:rsidR="00AB1CC8" w:rsidRPr="00AB1CC8" w:rsidRDefault="00AB1CC8" w:rsidP="00AB1CC8">
            <w:pPr>
              <w:spacing w:after="0" w:line="240" w:lineRule="auto"/>
              <w:jc w:val="center"/>
              <w:rPr>
                <w:rFonts w:ascii="Times New Roman" w:eastAsia="Times New Roman" w:hAnsi="Times New Roman"/>
                <w:sz w:val="20"/>
                <w:szCs w:val="20"/>
                <w:lang w:eastAsia="ru-RU"/>
              </w:rPr>
            </w:pPr>
            <w:r w:rsidRPr="00AB1CC8">
              <w:rPr>
                <w:rFonts w:eastAsia="Times New Roman"/>
                <w:sz w:val="20"/>
                <w:szCs w:val="20"/>
                <w:lang w:eastAsia="uk-UA"/>
              </w:rPr>
              <w:object w:dxaOrig="10275" w:dyaOrig="12675" w14:anchorId="39836653">
                <v:shape id="_x0000_i1028" type="#_x0000_t75" style="width:211.5pt;height:243.75pt" o:ole="">
                  <v:imagedata r:id="rId14" o:title=""/>
                </v:shape>
                <o:OLEObject Type="Embed" ProgID="PBrush" ShapeID="_x0000_i1028" DrawAspect="Content" ObjectID="_1830081417" r:id="rId15"/>
              </w:object>
            </w:r>
          </w:p>
        </w:tc>
        <w:tc>
          <w:tcPr>
            <w:tcW w:w="630" w:type="pct"/>
            <w:vMerge/>
          </w:tcPr>
          <w:p w14:paraId="243F172B"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1505AEEE" w14:textId="77777777" w:rsidTr="00293713">
        <w:tc>
          <w:tcPr>
            <w:tcW w:w="269" w:type="pct"/>
            <w:vMerge/>
          </w:tcPr>
          <w:p w14:paraId="0098D09D"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0187BF47" w14:textId="77777777" w:rsidR="00AB1CC8" w:rsidRPr="00AB1CC8" w:rsidRDefault="00AB1CC8" w:rsidP="00AB1CC8">
            <w:pPr>
              <w:spacing w:after="0" w:line="240" w:lineRule="auto"/>
              <w:jc w:val="center"/>
              <w:rPr>
                <w:rFonts w:ascii="Times New Roman" w:eastAsia="Times New Roman" w:hAnsi="Times New Roman"/>
                <w:b/>
                <w:sz w:val="20"/>
                <w:szCs w:val="20"/>
                <w:lang w:eastAsia="uk-UA"/>
              </w:rPr>
            </w:pPr>
            <w:r w:rsidRPr="00AB1CC8">
              <w:rPr>
                <w:rFonts w:ascii="Times New Roman" w:eastAsia="Times New Roman" w:hAnsi="Times New Roman"/>
                <w:b/>
                <w:sz w:val="20"/>
                <w:szCs w:val="20"/>
                <w:lang w:eastAsia="ru-RU"/>
              </w:rPr>
              <w:t>Футляр</w:t>
            </w:r>
          </w:p>
        </w:tc>
        <w:tc>
          <w:tcPr>
            <w:tcW w:w="2841" w:type="pct"/>
            <w:vAlign w:val="center"/>
          </w:tcPr>
          <w:p w14:paraId="4FC1A8A9" w14:textId="77777777" w:rsidR="00AB1CC8" w:rsidRPr="00AB1CC8" w:rsidRDefault="00AB1CC8" w:rsidP="00AB1CC8">
            <w:pPr>
              <w:spacing w:after="0" w:line="240" w:lineRule="auto"/>
              <w:jc w:val="both"/>
              <w:rPr>
                <w:rFonts w:ascii="Times New Roman" w:eastAsia="Times New Roman" w:hAnsi="Times New Roman"/>
                <w:sz w:val="20"/>
                <w:szCs w:val="20"/>
                <w:lang w:eastAsia="uk-UA"/>
              </w:rPr>
            </w:pPr>
            <w:r w:rsidRPr="00AB1CC8">
              <w:rPr>
                <w:rFonts w:ascii="Times New Roman" w:eastAsia="Times New Roman" w:hAnsi="Times New Roman"/>
                <w:sz w:val="20"/>
                <w:szCs w:val="20"/>
                <w:lang w:eastAsia="ru-RU"/>
              </w:rPr>
              <w:t xml:space="preserve">Кожен годинник повинен бути запакований у подарунковий картонний футляр темно-синього кольору. </w:t>
            </w:r>
            <w:r w:rsidRPr="00AB1CC8">
              <w:rPr>
                <w:rFonts w:ascii="Times New Roman" w:eastAsia="Times New Roman" w:hAnsi="Times New Roman"/>
                <w:bCs/>
                <w:iCs/>
                <w:sz w:val="20"/>
                <w:szCs w:val="20"/>
                <w:lang w:eastAsia="ru-RU"/>
              </w:rPr>
              <w:t xml:space="preserve">Розміщення годинника у футлярі – горизонтальне або вертикальне (за допомогою подушечки або спеціального кріплення тощо). </w:t>
            </w:r>
            <w:r w:rsidRPr="00AB1CC8">
              <w:rPr>
                <w:rFonts w:ascii="Times New Roman" w:hAnsi="Times New Roman"/>
                <w:sz w:val="20"/>
                <w:szCs w:val="20"/>
                <w:lang w:eastAsia="ru-RU"/>
              </w:rPr>
              <w:t xml:space="preserve">Внутрішня частина, </w:t>
            </w:r>
            <w:r w:rsidRPr="00AB1CC8">
              <w:rPr>
                <w:rFonts w:ascii="Times New Roman" w:hAnsi="Times New Roman"/>
                <w:color w:val="000000"/>
                <w:sz w:val="20"/>
                <w:szCs w:val="20"/>
                <w:lang w:eastAsia="ru-RU"/>
              </w:rPr>
              <w:t xml:space="preserve">ложемент футляру - </w:t>
            </w:r>
            <w:r w:rsidRPr="00AB1CC8">
              <w:rPr>
                <w:rFonts w:ascii="Times New Roman" w:hAnsi="Times New Roman"/>
                <w:sz w:val="20"/>
                <w:szCs w:val="20"/>
                <w:lang w:eastAsia="ru-RU"/>
              </w:rPr>
              <w:t xml:space="preserve">тканина темного кольору. </w:t>
            </w:r>
            <w:r w:rsidRPr="00AB1CC8">
              <w:rPr>
                <w:rFonts w:ascii="Times New Roman" w:eastAsia="Times New Roman" w:hAnsi="Times New Roman"/>
                <w:bCs/>
                <w:iCs/>
                <w:sz w:val="20"/>
                <w:szCs w:val="20"/>
                <w:lang w:eastAsia="ru-RU"/>
              </w:rPr>
              <w:t>Розмір футляру повинен відповідати розміру годинника.</w:t>
            </w:r>
          </w:p>
        </w:tc>
        <w:tc>
          <w:tcPr>
            <w:tcW w:w="630" w:type="pct"/>
            <w:vMerge/>
          </w:tcPr>
          <w:p w14:paraId="537044A1"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1CA2283B" w14:textId="77777777" w:rsidTr="00293713">
        <w:tc>
          <w:tcPr>
            <w:tcW w:w="269" w:type="pct"/>
            <w:vMerge w:val="restart"/>
          </w:tcPr>
          <w:p w14:paraId="16149D28"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2.</w:t>
            </w:r>
          </w:p>
        </w:tc>
        <w:tc>
          <w:tcPr>
            <w:tcW w:w="4100" w:type="pct"/>
            <w:gridSpan w:val="2"/>
          </w:tcPr>
          <w:p w14:paraId="2FDDBFF4"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b/>
                <w:bCs/>
                <w:kern w:val="1"/>
                <w:sz w:val="20"/>
                <w:szCs w:val="20"/>
                <w:lang w:eastAsia="ar-SA"/>
              </w:rPr>
              <w:t xml:space="preserve">Заохочувальна відзнака “Цінний подарунок – годинник з логотипом “Голова Харківської обласної ради” (жіночий) </w:t>
            </w:r>
          </w:p>
        </w:tc>
        <w:tc>
          <w:tcPr>
            <w:tcW w:w="630" w:type="pct"/>
            <w:vMerge w:val="restart"/>
          </w:tcPr>
          <w:p w14:paraId="6919C4DC"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uk-UA"/>
              </w:rPr>
              <w:t>28</w:t>
            </w:r>
          </w:p>
        </w:tc>
      </w:tr>
      <w:tr w:rsidR="00AB1CC8" w:rsidRPr="00AB1CC8" w14:paraId="60E0B77E" w14:textId="77777777" w:rsidTr="00293713">
        <w:tc>
          <w:tcPr>
            <w:tcW w:w="269" w:type="pct"/>
            <w:vMerge/>
          </w:tcPr>
          <w:p w14:paraId="13EE2006"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314F4FB0"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Механізм</w:t>
            </w:r>
          </w:p>
        </w:tc>
        <w:tc>
          <w:tcPr>
            <w:tcW w:w="2841" w:type="pct"/>
            <w:vAlign w:val="center"/>
          </w:tcPr>
          <w:p w14:paraId="4AB0CDAE"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Японський кварцовий з наявністю секундної стрілки</w:t>
            </w:r>
          </w:p>
        </w:tc>
        <w:tc>
          <w:tcPr>
            <w:tcW w:w="630" w:type="pct"/>
            <w:vMerge/>
          </w:tcPr>
          <w:p w14:paraId="7BCF75A2"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34DD5E62" w14:textId="77777777" w:rsidTr="00293713">
        <w:tc>
          <w:tcPr>
            <w:tcW w:w="269" w:type="pct"/>
            <w:vMerge/>
          </w:tcPr>
          <w:p w14:paraId="27EC4F7E"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2FB24BC6"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Матеріал корпусу</w:t>
            </w:r>
          </w:p>
        </w:tc>
        <w:tc>
          <w:tcPr>
            <w:tcW w:w="2841" w:type="pct"/>
            <w:vAlign w:val="center"/>
          </w:tcPr>
          <w:p w14:paraId="6611AAD7"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Латунь</w:t>
            </w:r>
          </w:p>
        </w:tc>
        <w:tc>
          <w:tcPr>
            <w:tcW w:w="630" w:type="pct"/>
            <w:vMerge/>
          </w:tcPr>
          <w:p w14:paraId="4ED3F7FC"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316E652C" w14:textId="77777777" w:rsidTr="00293713">
        <w:tc>
          <w:tcPr>
            <w:tcW w:w="269" w:type="pct"/>
            <w:vMerge/>
          </w:tcPr>
          <w:p w14:paraId="2B7A954B"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18BE20DC"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Покриття корпусу</w:t>
            </w:r>
          </w:p>
        </w:tc>
        <w:tc>
          <w:tcPr>
            <w:tcW w:w="2841" w:type="pct"/>
            <w:vAlign w:val="center"/>
          </w:tcPr>
          <w:p w14:paraId="50FF5DC1"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Сріблясте (IPS)</w:t>
            </w:r>
          </w:p>
        </w:tc>
        <w:tc>
          <w:tcPr>
            <w:tcW w:w="630" w:type="pct"/>
            <w:vMerge/>
          </w:tcPr>
          <w:p w14:paraId="6FBC9A0A"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0FF7B754" w14:textId="77777777" w:rsidTr="00293713">
        <w:tc>
          <w:tcPr>
            <w:tcW w:w="269" w:type="pct"/>
            <w:vMerge/>
          </w:tcPr>
          <w:p w14:paraId="732C266B"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7FCAC41D"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Форма корпусу</w:t>
            </w:r>
          </w:p>
        </w:tc>
        <w:tc>
          <w:tcPr>
            <w:tcW w:w="2841" w:type="pct"/>
            <w:vAlign w:val="center"/>
          </w:tcPr>
          <w:p w14:paraId="20D28672"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Кругла</w:t>
            </w:r>
          </w:p>
        </w:tc>
        <w:tc>
          <w:tcPr>
            <w:tcW w:w="630" w:type="pct"/>
            <w:vMerge/>
          </w:tcPr>
          <w:p w14:paraId="477C8B45"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02140E87" w14:textId="77777777" w:rsidTr="00293713">
        <w:tc>
          <w:tcPr>
            <w:tcW w:w="269" w:type="pct"/>
            <w:vMerge/>
          </w:tcPr>
          <w:p w14:paraId="2D40BC27"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277EE535"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Діаметр корпусу</w:t>
            </w:r>
          </w:p>
        </w:tc>
        <w:tc>
          <w:tcPr>
            <w:tcW w:w="2841" w:type="pct"/>
            <w:vAlign w:val="center"/>
          </w:tcPr>
          <w:p w14:paraId="4A2BEF34" w14:textId="77777777" w:rsidR="00AB1CC8" w:rsidRPr="00AB1CC8" w:rsidRDefault="00AB1CC8" w:rsidP="00AB1CC8">
            <w:pPr>
              <w:spacing w:after="0" w:line="240" w:lineRule="auto"/>
              <w:jc w:val="both"/>
              <w:rPr>
                <w:rFonts w:ascii="Times New Roman" w:eastAsia="Times New Roman" w:hAnsi="Times New Roman"/>
                <w:color w:val="000000"/>
                <w:sz w:val="20"/>
                <w:szCs w:val="20"/>
                <w:lang w:eastAsia="ru-RU"/>
              </w:rPr>
            </w:pPr>
            <w:r w:rsidRPr="00AB1CC8">
              <w:rPr>
                <w:rFonts w:ascii="Times New Roman" w:eastAsia="Times New Roman" w:hAnsi="Times New Roman"/>
                <w:color w:val="000000"/>
                <w:sz w:val="20"/>
                <w:szCs w:val="20"/>
                <w:lang w:eastAsia="uk-UA"/>
              </w:rPr>
              <w:t>Не менше 36 мм</w:t>
            </w:r>
          </w:p>
        </w:tc>
        <w:tc>
          <w:tcPr>
            <w:tcW w:w="630" w:type="pct"/>
            <w:vMerge/>
          </w:tcPr>
          <w:p w14:paraId="12848CA3"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52DA588A" w14:textId="77777777" w:rsidTr="00293713">
        <w:tc>
          <w:tcPr>
            <w:tcW w:w="269" w:type="pct"/>
            <w:vMerge/>
          </w:tcPr>
          <w:p w14:paraId="567E0531"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3B9A12D4"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Товщина корпусу</w:t>
            </w:r>
          </w:p>
          <w:p w14:paraId="20D11A52"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(зі склом)</w:t>
            </w:r>
          </w:p>
        </w:tc>
        <w:tc>
          <w:tcPr>
            <w:tcW w:w="2841" w:type="pct"/>
            <w:vAlign w:val="center"/>
          </w:tcPr>
          <w:p w14:paraId="10EB8453" w14:textId="77777777" w:rsidR="00AB1CC8" w:rsidRPr="00AB1CC8" w:rsidRDefault="00AB1CC8" w:rsidP="00AB1CC8">
            <w:pPr>
              <w:spacing w:after="0" w:line="240" w:lineRule="auto"/>
              <w:jc w:val="both"/>
              <w:rPr>
                <w:rFonts w:ascii="Times New Roman" w:eastAsia="Times New Roman" w:hAnsi="Times New Roman"/>
                <w:color w:val="000000"/>
                <w:sz w:val="20"/>
                <w:szCs w:val="20"/>
                <w:lang w:eastAsia="ru-RU"/>
              </w:rPr>
            </w:pPr>
            <w:r w:rsidRPr="00AB1CC8">
              <w:rPr>
                <w:rFonts w:ascii="Times New Roman" w:eastAsia="Times New Roman" w:hAnsi="Times New Roman"/>
                <w:color w:val="000000"/>
                <w:sz w:val="20"/>
                <w:szCs w:val="20"/>
                <w:lang w:eastAsia="ru-RU"/>
              </w:rPr>
              <w:t>7,5</w:t>
            </w:r>
            <w:r w:rsidRPr="00AB1CC8">
              <w:rPr>
                <w:rFonts w:ascii="Times New Roman" w:eastAsia="Times New Roman" w:hAnsi="Times New Roman"/>
                <w:color w:val="000000"/>
                <w:sz w:val="20"/>
                <w:szCs w:val="20"/>
                <w:lang w:eastAsia="uk-UA"/>
              </w:rPr>
              <w:t>±1</w:t>
            </w:r>
            <w:r w:rsidRPr="00AB1CC8">
              <w:rPr>
                <w:rFonts w:ascii="Times New Roman" w:eastAsia="Times New Roman" w:hAnsi="Times New Roman"/>
                <w:color w:val="000000"/>
                <w:sz w:val="20"/>
                <w:szCs w:val="20"/>
                <w:lang w:eastAsia="ru-RU"/>
              </w:rPr>
              <w:t xml:space="preserve"> мм</w:t>
            </w:r>
          </w:p>
        </w:tc>
        <w:tc>
          <w:tcPr>
            <w:tcW w:w="630" w:type="pct"/>
            <w:vMerge/>
          </w:tcPr>
          <w:p w14:paraId="36401109"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4ECB1960" w14:textId="77777777" w:rsidTr="00293713">
        <w:tc>
          <w:tcPr>
            <w:tcW w:w="269" w:type="pct"/>
            <w:vMerge/>
          </w:tcPr>
          <w:p w14:paraId="1D8390E8"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5B5AE7E6"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Матеріал задньої кришки</w:t>
            </w:r>
          </w:p>
        </w:tc>
        <w:tc>
          <w:tcPr>
            <w:tcW w:w="2841" w:type="pct"/>
            <w:vAlign w:val="center"/>
          </w:tcPr>
          <w:p w14:paraId="497F57AB"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Нержавіюча сталь</w:t>
            </w:r>
          </w:p>
        </w:tc>
        <w:tc>
          <w:tcPr>
            <w:tcW w:w="630" w:type="pct"/>
            <w:vMerge/>
          </w:tcPr>
          <w:p w14:paraId="3553114A"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3ED2EC84" w14:textId="77777777" w:rsidTr="00293713">
        <w:tc>
          <w:tcPr>
            <w:tcW w:w="269" w:type="pct"/>
            <w:vMerge/>
          </w:tcPr>
          <w:p w14:paraId="60995B61"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76537A77"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Скло</w:t>
            </w:r>
          </w:p>
        </w:tc>
        <w:tc>
          <w:tcPr>
            <w:tcW w:w="2841" w:type="pct"/>
            <w:vAlign w:val="center"/>
          </w:tcPr>
          <w:p w14:paraId="7B8E2C73"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Мінеральне, стійке до подряпин</w:t>
            </w:r>
          </w:p>
        </w:tc>
        <w:tc>
          <w:tcPr>
            <w:tcW w:w="630" w:type="pct"/>
            <w:vMerge/>
          </w:tcPr>
          <w:p w14:paraId="184C367C"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2BD277D7" w14:textId="77777777" w:rsidTr="00293713">
        <w:tc>
          <w:tcPr>
            <w:tcW w:w="269" w:type="pct"/>
            <w:vMerge/>
          </w:tcPr>
          <w:p w14:paraId="3CC86A02"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6F979156"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Циферблат*</w:t>
            </w:r>
          </w:p>
          <w:p w14:paraId="24AF7C71"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eastAsia="Times New Roman"/>
                <w:sz w:val="20"/>
                <w:szCs w:val="20"/>
                <w:lang w:eastAsia="uk-UA"/>
              </w:rPr>
              <w:object w:dxaOrig="6915" w:dyaOrig="6765" w14:anchorId="00F9408B">
                <v:shape id="_x0000_i1029" type="#_x0000_t75" style="width:137.25pt;height:135pt" o:ole="">
                  <v:imagedata r:id="rId16" o:title=""/>
                </v:shape>
                <o:OLEObject Type="Embed" ProgID="PBrush" ShapeID="_x0000_i1029" DrawAspect="Content" ObjectID="_1830081418" r:id="rId17"/>
              </w:object>
            </w:r>
          </w:p>
        </w:tc>
        <w:tc>
          <w:tcPr>
            <w:tcW w:w="2841" w:type="pct"/>
            <w:vAlign w:val="center"/>
          </w:tcPr>
          <w:p w14:paraId="7B45B99D"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Світлого кольору з накладними металевими значками сріблястого  кольору, тип індикації -</w:t>
            </w:r>
            <w:r w:rsidRPr="00AB1CC8">
              <w:rPr>
                <w:rFonts w:ascii="Times New Roman" w:eastAsia="Times New Roman" w:hAnsi="Times New Roman"/>
                <w:sz w:val="20"/>
                <w:szCs w:val="20"/>
                <w:lang w:eastAsia="uk-UA"/>
              </w:rPr>
              <w:t xml:space="preserve"> </w:t>
            </w:r>
            <w:r w:rsidRPr="00AB1CC8">
              <w:rPr>
                <w:rFonts w:ascii="Times New Roman" w:eastAsia="Times New Roman" w:hAnsi="Times New Roman"/>
                <w:sz w:val="20"/>
                <w:szCs w:val="20"/>
                <w:lang w:eastAsia="ru-RU"/>
              </w:rPr>
              <w:t xml:space="preserve"> римські цифри та позначки між ними. Три стрілки сріблястого кольору.</w:t>
            </w:r>
          </w:p>
        </w:tc>
        <w:tc>
          <w:tcPr>
            <w:tcW w:w="630" w:type="pct"/>
            <w:vMerge/>
          </w:tcPr>
          <w:p w14:paraId="3CEEAF93"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4FDFA5FD" w14:textId="77777777" w:rsidTr="00293713">
        <w:tc>
          <w:tcPr>
            <w:tcW w:w="269" w:type="pct"/>
            <w:vMerge/>
          </w:tcPr>
          <w:p w14:paraId="444C39FD"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3B59724E"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Ремінець</w:t>
            </w:r>
          </w:p>
        </w:tc>
        <w:tc>
          <w:tcPr>
            <w:tcW w:w="2841" w:type="pct"/>
            <w:vAlign w:val="center"/>
          </w:tcPr>
          <w:p w14:paraId="7182FA8B"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 xml:space="preserve">Натуральна шкіра природньої структури (цільна, не пресована) білого кольору. Ремінець зі штучно-створеного матеріалу із окремих </w:t>
            </w:r>
            <w:proofErr w:type="spellStart"/>
            <w:r w:rsidRPr="00AB1CC8">
              <w:rPr>
                <w:rFonts w:ascii="Times New Roman" w:eastAsia="Times New Roman" w:hAnsi="Times New Roman"/>
                <w:sz w:val="20"/>
                <w:szCs w:val="20"/>
                <w:lang w:eastAsia="ru-RU"/>
              </w:rPr>
              <w:t>волокноподібних</w:t>
            </w:r>
            <w:proofErr w:type="spellEnd"/>
            <w:r w:rsidRPr="00AB1CC8">
              <w:rPr>
                <w:rFonts w:ascii="Times New Roman" w:eastAsia="Times New Roman" w:hAnsi="Times New Roman"/>
                <w:sz w:val="20"/>
                <w:szCs w:val="20"/>
                <w:lang w:eastAsia="ru-RU"/>
              </w:rPr>
              <w:t xml:space="preserve"> </w:t>
            </w:r>
            <w:proofErr w:type="spellStart"/>
            <w:r w:rsidRPr="00AB1CC8">
              <w:rPr>
                <w:rFonts w:ascii="Times New Roman" w:eastAsia="Times New Roman" w:hAnsi="Times New Roman"/>
                <w:sz w:val="20"/>
                <w:szCs w:val="20"/>
                <w:lang w:eastAsia="ru-RU"/>
              </w:rPr>
              <w:t>агломатеріалів</w:t>
            </w:r>
            <w:proofErr w:type="spellEnd"/>
            <w:r w:rsidRPr="00AB1CC8">
              <w:rPr>
                <w:rFonts w:ascii="Times New Roman" w:eastAsia="Times New Roman" w:hAnsi="Times New Roman"/>
                <w:sz w:val="20"/>
                <w:szCs w:val="20"/>
                <w:lang w:eastAsia="ru-RU"/>
              </w:rPr>
              <w:t xml:space="preserve">, з’єднаних в’яжучою речовиною полімерної природи не допускається. Застібка - пряжка з нержавіючої сталі. Ширина ремінця має відповідати </w:t>
            </w:r>
            <w:r w:rsidRPr="00AB1CC8">
              <w:rPr>
                <w:rFonts w:ascii="Times New Roman" w:eastAsia="Times New Roman" w:hAnsi="Times New Roman"/>
                <w:sz w:val="20"/>
                <w:szCs w:val="20"/>
                <w:lang w:eastAsia="ru-RU"/>
              </w:rPr>
              <w:lastRenderedPageBreak/>
              <w:t>ширині між вушками корпусу годинника</w:t>
            </w:r>
          </w:p>
        </w:tc>
        <w:tc>
          <w:tcPr>
            <w:tcW w:w="630" w:type="pct"/>
            <w:vMerge/>
          </w:tcPr>
          <w:p w14:paraId="48D28907"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1322C578" w14:textId="77777777" w:rsidTr="00293713">
        <w:tc>
          <w:tcPr>
            <w:tcW w:w="269" w:type="pct"/>
            <w:vMerge/>
          </w:tcPr>
          <w:p w14:paraId="51EFA996"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7249AEB0"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 xml:space="preserve">Вологозахист, </w:t>
            </w:r>
            <w:proofErr w:type="spellStart"/>
            <w:r w:rsidRPr="00AB1CC8">
              <w:rPr>
                <w:rFonts w:ascii="Times New Roman" w:eastAsia="Times New Roman" w:hAnsi="Times New Roman"/>
                <w:b/>
                <w:sz w:val="20"/>
                <w:szCs w:val="20"/>
                <w:lang w:eastAsia="ru-RU"/>
              </w:rPr>
              <w:t>пилозахист</w:t>
            </w:r>
            <w:proofErr w:type="spellEnd"/>
          </w:p>
        </w:tc>
        <w:tc>
          <w:tcPr>
            <w:tcW w:w="2841" w:type="pct"/>
            <w:vAlign w:val="center"/>
          </w:tcPr>
          <w:p w14:paraId="0FBF95EB"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 xml:space="preserve">Не менше 3 АТМ, </w:t>
            </w:r>
            <w:proofErr w:type="spellStart"/>
            <w:r w:rsidRPr="00AB1CC8">
              <w:rPr>
                <w:rFonts w:ascii="Times New Roman" w:eastAsia="Times New Roman" w:hAnsi="Times New Roman"/>
                <w:sz w:val="20"/>
                <w:szCs w:val="20"/>
                <w:lang w:eastAsia="ru-RU"/>
              </w:rPr>
              <w:t>пилозахищені</w:t>
            </w:r>
            <w:proofErr w:type="spellEnd"/>
          </w:p>
        </w:tc>
        <w:tc>
          <w:tcPr>
            <w:tcW w:w="630" w:type="pct"/>
            <w:vMerge/>
          </w:tcPr>
          <w:p w14:paraId="43E71523"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38CD93BE" w14:textId="77777777" w:rsidTr="00293713">
        <w:tc>
          <w:tcPr>
            <w:tcW w:w="269" w:type="pct"/>
            <w:vMerge/>
          </w:tcPr>
          <w:p w14:paraId="37FE59B2"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33C3D7FC"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Елемент живлення</w:t>
            </w:r>
          </w:p>
        </w:tc>
        <w:tc>
          <w:tcPr>
            <w:tcW w:w="2841" w:type="pct"/>
            <w:vAlign w:val="center"/>
          </w:tcPr>
          <w:p w14:paraId="7B419B9C"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Входить у комплектацію</w:t>
            </w:r>
          </w:p>
        </w:tc>
        <w:tc>
          <w:tcPr>
            <w:tcW w:w="630" w:type="pct"/>
            <w:vMerge/>
          </w:tcPr>
          <w:p w14:paraId="1EFBB14D"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4403FDDE" w14:textId="77777777" w:rsidTr="00293713">
        <w:tc>
          <w:tcPr>
            <w:tcW w:w="269" w:type="pct"/>
            <w:vMerge/>
          </w:tcPr>
          <w:p w14:paraId="41A99F6A"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2355729C"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Гарантія</w:t>
            </w:r>
          </w:p>
        </w:tc>
        <w:tc>
          <w:tcPr>
            <w:tcW w:w="2841" w:type="pct"/>
            <w:vAlign w:val="center"/>
          </w:tcPr>
          <w:p w14:paraId="201AA0FE" w14:textId="77777777" w:rsidR="00AB1CC8" w:rsidRPr="00AB1CC8" w:rsidRDefault="00AB1CC8" w:rsidP="00AB1CC8">
            <w:pPr>
              <w:widowControl w:val="0"/>
              <w:tabs>
                <w:tab w:val="left" w:pos="8528"/>
              </w:tabs>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Не менше 18 місяців з дня поставки Товару</w:t>
            </w:r>
          </w:p>
        </w:tc>
        <w:tc>
          <w:tcPr>
            <w:tcW w:w="630" w:type="pct"/>
            <w:vMerge/>
          </w:tcPr>
          <w:p w14:paraId="389EED57"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298639B7" w14:textId="77777777" w:rsidTr="00293713">
        <w:tc>
          <w:tcPr>
            <w:tcW w:w="269" w:type="pct"/>
            <w:vMerge/>
          </w:tcPr>
          <w:p w14:paraId="682F10A0"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709DC84D"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Якість годинника</w:t>
            </w:r>
          </w:p>
        </w:tc>
        <w:tc>
          <w:tcPr>
            <w:tcW w:w="2841" w:type="pct"/>
            <w:vAlign w:val="center"/>
          </w:tcPr>
          <w:p w14:paraId="701A2DAD"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Відповідає вимогам ДСТУ 26272-98 «Годинники електронно-механічні кварцові наручні і кишенькові. Загальні технічні вимоги»</w:t>
            </w:r>
          </w:p>
        </w:tc>
        <w:tc>
          <w:tcPr>
            <w:tcW w:w="630" w:type="pct"/>
            <w:vMerge/>
          </w:tcPr>
          <w:p w14:paraId="375741DB"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18E0A9D9" w14:textId="77777777" w:rsidTr="00293713">
        <w:tc>
          <w:tcPr>
            <w:tcW w:w="269" w:type="pct"/>
            <w:vMerge/>
          </w:tcPr>
          <w:p w14:paraId="1D60DC14"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27E7A064"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 xml:space="preserve">Комплектація </w:t>
            </w:r>
          </w:p>
        </w:tc>
        <w:tc>
          <w:tcPr>
            <w:tcW w:w="2841" w:type="pct"/>
            <w:vAlign w:val="center"/>
          </w:tcPr>
          <w:p w14:paraId="7C00EDD9"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Паспорт на годинник</w:t>
            </w:r>
          </w:p>
        </w:tc>
        <w:tc>
          <w:tcPr>
            <w:tcW w:w="630" w:type="pct"/>
            <w:vMerge/>
          </w:tcPr>
          <w:p w14:paraId="4AB18FA6"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0D458E6E" w14:textId="77777777" w:rsidTr="00293713">
        <w:tc>
          <w:tcPr>
            <w:tcW w:w="269" w:type="pct"/>
            <w:vMerge/>
          </w:tcPr>
          <w:p w14:paraId="7DE0BBCD"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31919CBD"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Нанесення логотипу і напису на циферблат:</w:t>
            </w:r>
          </w:p>
          <w:p w14:paraId="3A36BC7A" w14:textId="77777777" w:rsidR="00AB1CC8" w:rsidRPr="00AB1CC8" w:rsidRDefault="00AB1CC8" w:rsidP="00AB1CC8">
            <w:pPr>
              <w:spacing w:after="0" w:line="240" w:lineRule="auto"/>
              <w:jc w:val="center"/>
              <w:rPr>
                <w:rFonts w:ascii="Times New Roman" w:hAnsi="Times New Roman"/>
                <w:b/>
                <w:sz w:val="20"/>
                <w:szCs w:val="20"/>
                <w:lang w:eastAsia="ru-RU"/>
              </w:rPr>
            </w:pPr>
            <w:r w:rsidRPr="00AB1CC8">
              <w:rPr>
                <w:rFonts w:eastAsia="Times New Roman"/>
                <w:sz w:val="20"/>
                <w:szCs w:val="20"/>
                <w:lang w:eastAsia="uk-UA"/>
              </w:rPr>
              <w:object w:dxaOrig="5175" w:dyaOrig="4335" w14:anchorId="752DC56C">
                <v:shape id="_x0000_i1030" type="#_x0000_t75" style="width:117pt;height:98.25pt" o:ole="">
                  <v:imagedata r:id="rId10" o:title=""/>
                </v:shape>
                <o:OLEObject Type="Embed" ProgID="PBrush" ShapeID="_x0000_i1030" DrawAspect="Content" ObjectID="_1830081419" r:id="rId18"/>
              </w:object>
            </w:r>
          </w:p>
          <w:p w14:paraId="60E9688A" w14:textId="77777777" w:rsidR="00AB1CC8" w:rsidRPr="00AB1CC8" w:rsidRDefault="00AB1CC8" w:rsidP="00AB1CC8">
            <w:pPr>
              <w:spacing w:after="0" w:line="240" w:lineRule="auto"/>
              <w:jc w:val="center"/>
              <w:rPr>
                <w:rFonts w:ascii="Times New Roman" w:eastAsia="Times New Roman" w:hAnsi="Times New Roman"/>
                <w:sz w:val="20"/>
                <w:szCs w:val="20"/>
                <w:lang w:eastAsia="uk-UA"/>
              </w:rPr>
            </w:pPr>
            <w:r w:rsidRPr="00AB1CC8">
              <w:rPr>
                <w:rFonts w:ascii="Times New Roman" w:hAnsi="Times New Roman"/>
                <w:b/>
                <w:sz w:val="20"/>
                <w:szCs w:val="20"/>
                <w:lang w:eastAsia="ru-RU"/>
              </w:rPr>
              <w:t>Зразок 3</w:t>
            </w:r>
          </w:p>
          <w:p w14:paraId="755C5643" w14:textId="77777777" w:rsidR="00AB1CC8" w:rsidRPr="00AB1CC8" w:rsidRDefault="00AB1CC8" w:rsidP="00AB1CC8">
            <w:pPr>
              <w:spacing w:after="0" w:line="240" w:lineRule="auto"/>
              <w:jc w:val="center"/>
              <w:rPr>
                <w:rFonts w:ascii="Times New Roman" w:hAnsi="Times New Roman"/>
                <w:sz w:val="20"/>
                <w:szCs w:val="20"/>
                <w:lang w:eastAsia="ru-RU"/>
              </w:rPr>
            </w:pPr>
            <w:r w:rsidRPr="00AB1CC8">
              <w:rPr>
                <w:rFonts w:eastAsia="Times New Roman"/>
                <w:sz w:val="20"/>
                <w:szCs w:val="20"/>
                <w:lang w:eastAsia="uk-UA"/>
              </w:rPr>
              <w:object w:dxaOrig="4815" w:dyaOrig="2085" w14:anchorId="77FBB186">
                <v:shape id="_x0000_i1031" type="#_x0000_t75" style="width:104.25pt;height:45pt" o:ole="">
                  <v:imagedata r:id="rId12" o:title=""/>
                </v:shape>
                <o:OLEObject Type="Embed" ProgID="PBrush" ShapeID="_x0000_i1031" DrawAspect="Content" ObjectID="_1830081420" r:id="rId19"/>
              </w:object>
            </w:r>
          </w:p>
          <w:p w14:paraId="72664A43"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hAnsi="Times New Roman"/>
                <w:b/>
                <w:sz w:val="20"/>
                <w:szCs w:val="20"/>
                <w:lang w:eastAsia="ru-RU"/>
              </w:rPr>
              <w:t>Зразок 4</w:t>
            </w:r>
          </w:p>
        </w:tc>
        <w:tc>
          <w:tcPr>
            <w:tcW w:w="2841" w:type="pct"/>
          </w:tcPr>
          <w:p w14:paraId="593BEB58"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 xml:space="preserve">Посередині у верхній частині циферблату (12 годин) розміщується логотип у вигляді гербу Харківської області, згідно </w:t>
            </w:r>
            <w:r w:rsidRPr="00AB1CC8">
              <w:rPr>
                <w:rFonts w:ascii="Times New Roman" w:eastAsia="Times New Roman" w:hAnsi="Times New Roman"/>
                <w:b/>
                <w:sz w:val="20"/>
                <w:szCs w:val="20"/>
                <w:lang w:eastAsia="ru-RU"/>
              </w:rPr>
              <w:t>зразку 3</w:t>
            </w:r>
            <w:r w:rsidRPr="00AB1CC8">
              <w:rPr>
                <w:rFonts w:ascii="Times New Roman" w:eastAsia="Times New Roman" w:hAnsi="Times New Roman"/>
                <w:sz w:val="20"/>
                <w:szCs w:val="20"/>
                <w:lang w:eastAsia="ru-RU"/>
              </w:rPr>
              <w:t xml:space="preserve">. </w:t>
            </w:r>
          </w:p>
          <w:p w14:paraId="6AC0644F"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 xml:space="preserve">Нанесення логотипу на циферблат методом </w:t>
            </w:r>
            <w:proofErr w:type="spellStart"/>
            <w:r w:rsidRPr="00AB1CC8">
              <w:rPr>
                <w:rFonts w:ascii="Times New Roman" w:eastAsia="Times New Roman" w:hAnsi="Times New Roman"/>
                <w:sz w:val="20"/>
                <w:szCs w:val="20"/>
                <w:lang w:eastAsia="ru-RU"/>
              </w:rPr>
              <w:t>тамподруку</w:t>
            </w:r>
            <w:proofErr w:type="spellEnd"/>
            <w:r w:rsidRPr="00AB1CC8">
              <w:rPr>
                <w:rFonts w:ascii="Times New Roman" w:eastAsia="Times New Roman" w:hAnsi="Times New Roman"/>
                <w:sz w:val="20"/>
                <w:szCs w:val="20"/>
                <w:lang w:eastAsia="ru-RU"/>
              </w:rPr>
              <w:t xml:space="preserve"> (не на паперовому носії, метод наклеювання плівки виключається).</w:t>
            </w:r>
          </w:p>
          <w:p w14:paraId="71D526A1"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 xml:space="preserve">Посередині у нижній частині циферблату (6 годин) розміщується напис у 3 рядки сріблястого кольору “ГОЛОВА ХАРКІВСЬКОЇ ОБЛАСНОЇ РАДИ”, згідно </w:t>
            </w:r>
            <w:r w:rsidRPr="00AB1CC8">
              <w:rPr>
                <w:rFonts w:ascii="Times New Roman" w:eastAsia="Times New Roman" w:hAnsi="Times New Roman"/>
                <w:b/>
                <w:sz w:val="20"/>
                <w:szCs w:val="20"/>
                <w:lang w:eastAsia="ru-RU"/>
              </w:rPr>
              <w:t>зразку 4</w:t>
            </w:r>
            <w:r w:rsidRPr="00AB1CC8">
              <w:rPr>
                <w:rFonts w:ascii="Times New Roman" w:eastAsia="Times New Roman" w:hAnsi="Times New Roman"/>
                <w:sz w:val="20"/>
                <w:szCs w:val="20"/>
                <w:lang w:eastAsia="ru-RU"/>
              </w:rPr>
              <w:t>.</w:t>
            </w:r>
          </w:p>
          <w:p w14:paraId="1937D8F7" w14:textId="77777777" w:rsidR="00AB1CC8" w:rsidRPr="00AB1CC8" w:rsidRDefault="00AB1CC8" w:rsidP="00AB1CC8">
            <w:pPr>
              <w:spacing w:after="0" w:line="240" w:lineRule="auto"/>
              <w:jc w:val="both"/>
              <w:rPr>
                <w:rFonts w:ascii="Times New Roman" w:eastAsia="Times New Roman" w:hAnsi="Times New Roman"/>
                <w:sz w:val="20"/>
                <w:szCs w:val="20"/>
                <w:lang w:eastAsia="ru-RU"/>
              </w:rPr>
            </w:pPr>
            <w:r w:rsidRPr="00AB1CC8">
              <w:rPr>
                <w:rFonts w:ascii="Times New Roman" w:eastAsia="Times New Roman" w:hAnsi="Times New Roman"/>
                <w:sz w:val="20"/>
                <w:szCs w:val="20"/>
                <w:lang w:eastAsia="ru-RU"/>
              </w:rPr>
              <w:t xml:space="preserve">Нанесення напису на циферблат методом </w:t>
            </w:r>
            <w:proofErr w:type="spellStart"/>
            <w:r w:rsidRPr="00AB1CC8">
              <w:rPr>
                <w:rFonts w:ascii="Times New Roman" w:eastAsia="Times New Roman" w:hAnsi="Times New Roman"/>
                <w:sz w:val="20"/>
                <w:szCs w:val="20"/>
                <w:lang w:eastAsia="ru-RU"/>
              </w:rPr>
              <w:t>тамподруку</w:t>
            </w:r>
            <w:proofErr w:type="spellEnd"/>
            <w:r w:rsidRPr="00AB1CC8">
              <w:rPr>
                <w:rFonts w:ascii="Times New Roman" w:eastAsia="Times New Roman" w:hAnsi="Times New Roman"/>
                <w:sz w:val="20"/>
                <w:szCs w:val="20"/>
                <w:lang w:eastAsia="ru-RU"/>
              </w:rPr>
              <w:t xml:space="preserve"> (не на паперовому носії, метод наклеювання плівки виключається).</w:t>
            </w:r>
          </w:p>
        </w:tc>
        <w:tc>
          <w:tcPr>
            <w:tcW w:w="630" w:type="pct"/>
            <w:vMerge/>
          </w:tcPr>
          <w:p w14:paraId="0E8B338E"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0642DF22" w14:textId="77777777" w:rsidTr="00293713">
        <w:tc>
          <w:tcPr>
            <w:tcW w:w="269" w:type="pct"/>
            <w:vMerge/>
          </w:tcPr>
          <w:p w14:paraId="4075BC25"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7FBFBB64" w14:textId="77777777" w:rsidR="00AB1CC8" w:rsidRPr="00AB1CC8" w:rsidRDefault="00AB1CC8" w:rsidP="00AB1CC8">
            <w:pPr>
              <w:spacing w:after="0" w:line="240" w:lineRule="auto"/>
              <w:jc w:val="center"/>
              <w:rPr>
                <w:rFonts w:ascii="Times New Roman" w:eastAsia="Times New Roman" w:hAnsi="Times New Roman"/>
                <w:b/>
                <w:sz w:val="20"/>
                <w:szCs w:val="20"/>
                <w:lang w:eastAsia="ru-RU"/>
              </w:rPr>
            </w:pPr>
            <w:r w:rsidRPr="00AB1CC8">
              <w:rPr>
                <w:rFonts w:ascii="Times New Roman" w:eastAsia="Times New Roman" w:hAnsi="Times New Roman"/>
                <w:b/>
                <w:sz w:val="20"/>
                <w:szCs w:val="20"/>
                <w:lang w:eastAsia="ru-RU"/>
              </w:rPr>
              <w:t>Орієнтовний вигляд годинника та нанесення напису на циферблат</w:t>
            </w:r>
          </w:p>
          <w:p w14:paraId="7984F75E" w14:textId="77777777" w:rsidR="00AB1CC8" w:rsidRPr="00AB1CC8" w:rsidRDefault="00AB1CC8" w:rsidP="00AB1CC8">
            <w:pPr>
              <w:spacing w:after="0" w:line="240" w:lineRule="auto"/>
              <w:jc w:val="center"/>
              <w:rPr>
                <w:rFonts w:ascii="Times New Roman" w:eastAsia="Times New Roman" w:hAnsi="Times New Roman"/>
                <w:sz w:val="20"/>
                <w:szCs w:val="20"/>
                <w:lang w:eastAsia="uk-UA"/>
              </w:rPr>
            </w:pPr>
          </w:p>
        </w:tc>
        <w:tc>
          <w:tcPr>
            <w:tcW w:w="2841" w:type="pct"/>
          </w:tcPr>
          <w:p w14:paraId="7D12BDB7" w14:textId="77777777" w:rsidR="00AB1CC8" w:rsidRPr="00AB1CC8" w:rsidRDefault="00AB1CC8" w:rsidP="00AB1CC8">
            <w:pPr>
              <w:spacing w:after="0" w:line="240" w:lineRule="auto"/>
              <w:jc w:val="center"/>
              <w:rPr>
                <w:rFonts w:ascii="Times New Roman" w:eastAsia="Times New Roman" w:hAnsi="Times New Roman"/>
                <w:sz w:val="20"/>
                <w:szCs w:val="20"/>
                <w:lang w:eastAsia="ru-RU"/>
              </w:rPr>
            </w:pPr>
            <w:r w:rsidRPr="00AB1CC8">
              <w:rPr>
                <w:rFonts w:eastAsia="Times New Roman"/>
                <w:sz w:val="20"/>
                <w:szCs w:val="20"/>
                <w:lang w:eastAsia="uk-UA"/>
              </w:rPr>
              <w:object w:dxaOrig="8235" w:dyaOrig="11085" w14:anchorId="0DD65FA3">
                <v:shape id="_x0000_i1032" type="#_x0000_t75" style="width:183pt;height:234.75pt" o:ole="">
                  <v:imagedata r:id="rId20" o:title=""/>
                </v:shape>
                <o:OLEObject Type="Embed" ProgID="PBrush" ShapeID="_x0000_i1032" DrawAspect="Content" ObjectID="_1830081421" r:id="rId21"/>
              </w:object>
            </w:r>
          </w:p>
        </w:tc>
        <w:tc>
          <w:tcPr>
            <w:tcW w:w="630" w:type="pct"/>
            <w:vMerge/>
          </w:tcPr>
          <w:p w14:paraId="53051D53"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r w:rsidR="00AB1CC8" w:rsidRPr="00AB1CC8" w14:paraId="738628FE" w14:textId="77777777" w:rsidTr="00293713">
        <w:tc>
          <w:tcPr>
            <w:tcW w:w="269" w:type="pct"/>
            <w:vMerge/>
          </w:tcPr>
          <w:p w14:paraId="4E76D6FE"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4022BE97" w14:textId="77777777" w:rsidR="00AB1CC8" w:rsidRPr="00AB1CC8" w:rsidRDefault="00AB1CC8" w:rsidP="00AB1CC8">
            <w:pPr>
              <w:spacing w:after="0" w:line="240" w:lineRule="auto"/>
              <w:jc w:val="center"/>
              <w:rPr>
                <w:rFonts w:ascii="Times New Roman" w:eastAsia="Times New Roman" w:hAnsi="Times New Roman"/>
                <w:b/>
                <w:sz w:val="20"/>
                <w:szCs w:val="20"/>
                <w:lang w:eastAsia="uk-UA"/>
              </w:rPr>
            </w:pPr>
            <w:r w:rsidRPr="00AB1CC8">
              <w:rPr>
                <w:rFonts w:ascii="Times New Roman" w:eastAsia="Times New Roman" w:hAnsi="Times New Roman"/>
                <w:b/>
                <w:sz w:val="20"/>
                <w:szCs w:val="20"/>
                <w:lang w:eastAsia="ru-RU"/>
              </w:rPr>
              <w:t>Футляр</w:t>
            </w:r>
          </w:p>
        </w:tc>
        <w:tc>
          <w:tcPr>
            <w:tcW w:w="2841" w:type="pct"/>
            <w:vAlign w:val="center"/>
          </w:tcPr>
          <w:p w14:paraId="0FF68B6A" w14:textId="77777777" w:rsidR="00AB1CC8" w:rsidRPr="00AB1CC8" w:rsidRDefault="00AB1CC8" w:rsidP="00AB1CC8">
            <w:pPr>
              <w:spacing w:after="0" w:line="240" w:lineRule="auto"/>
              <w:jc w:val="both"/>
              <w:rPr>
                <w:rFonts w:ascii="Times New Roman" w:eastAsia="Times New Roman" w:hAnsi="Times New Roman"/>
                <w:sz w:val="20"/>
                <w:szCs w:val="20"/>
                <w:lang w:eastAsia="uk-UA"/>
              </w:rPr>
            </w:pPr>
            <w:r w:rsidRPr="00AB1CC8">
              <w:rPr>
                <w:rFonts w:ascii="Times New Roman" w:eastAsia="Times New Roman" w:hAnsi="Times New Roman"/>
                <w:sz w:val="20"/>
                <w:szCs w:val="20"/>
                <w:lang w:eastAsia="ru-RU"/>
              </w:rPr>
              <w:t>Кожен годинник повинен бути запакований у подарунковий картонний футляр темно</w:t>
            </w:r>
            <w:r w:rsidRPr="00AB1CC8">
              <w:rPr>
                <w:rFonts w:ascii="Times New Roman" w:eastAsia="Times New Roman" w:hAnsi="Times New Roman"/>
                <w:bCs/>
                <w:iCs/>
                <w:sz w:val="20"/>
                <w:szCs w:val="20"/>
                <w:lang w:eastAsia="ru-RU"/>
              </w:rPr>
              <w:t>-червоного</w:t>
            </w:r>
            <w:r w:rsidRPr="00AB1CC8">
              <w:rPr>
                <w:rFonts w:ascii="Times New Roman" w:eastAsia="Times New Roman" w:hAnsi="Times New Roman"/>
                <w:sz w:val="20"/>
                <w:szCs w:val="20"/>
                <w:lang w:eastAsia="ru-RU"/>
              </w:rPr>
              <w:t xml:space="preserve"> кольору. </w:t>
            </w:r>
            <w:r w:rsidRPr="00AB1CC8">
              <w:rPr>
                <w:rFonts w:ascii="Times New Roman" w:eastAsia="Times New Roman" w:hAnsi="Times New Roman"/>
                <w:bCs/>
                <w:iCs/>
                <w:sz w:val="20"/>
                <w:szCs w:val="20"/>
                <w:lang w:eastAsia="ru-RU"/>
              </w:rPr>
              <w:t>Розміщення годинника у футлярі – горизонтальне або вертикальне (за допомогою подушечки або спеціального кріплення тощо).</w:t>
            </w:r>
            <w:r w:rsidRPr="00AB1CC8">
              <w:rPr>
                <w:rFonts w:ascii="Times New Roman" w:hAnsi="Times New Roman"/>
                <w:sz w:val="20"/>
                <w:szCs w:val="20"/>
                <w:lang w:eastAsia="ru-RU"/>
              </w:rPr>
              <w:t xml:space="preserve"> Внутрішня частина, </w:t>
            </w:r>
            <w:r w:rsidRPr="00AB1CC8">
              <w:rPr>
                <w:rFonts w:ascii="Times New Roman" w:hAnsi="Times New Roman"/>
                <w:color w:val="000000"/>
                <w:sz w:val="20"/>
                <w:szCs w:val="20"/>
                <w:lang w:eastAsia="ru-RU"/>
              </w:rPr>
              <w:t xml:space="preserve">ложемент футляру - тканина </w:t>
            </w:r>
            <w:r w:rsidRPr="00AB1CC8">
              <w:rPr>
                <w:rFonts w:ascii="Times New Roman" w:hAnsi="Times New Roman"/>
                <w:sz w:val="20"/>
                <w:szCs w:val="20"/>
                <w:lang w:eastAsia="ru-RU"/>
              </w:rPr>
              <w:t xml:space="preserve">темного кольору. </w:t>
            </w:r>
            <w:r w:rsidRPr="00AB1CC8">
              <w:rPr>
                <w:rFonts w:ascii="Times New Roman" w:eastAsia="Times New Roman" w:hAnsi="Times New Roman"/>
                <w:bCs/>
                <w:iCs/>
                <w:sz w:val="20"/>
                <w:szCs w:val="20"/>
                <w:lang w:eastAsia="ru-RU"/>
              </w:rPr>
              <w:t>Розмір футляру повинен відповідати розміру годинника.</w:t>
            </w:r>
          </w:p>
        </w:tc>
        <w:tc>
          <w:tcPr>
            <w:tcW w:w="630" w:type="pct"/>
            <w:vMerge/>
          </w:tcPr>
          <w:p w14:paraId="004F0BD9" w14:textId="77777777" w:rsidR="00AB1CC8" w:rsidRPr="00AB1CC8" w:rsidRDefault="00AB1CC8" w:rsidP="00AB1CC8">
            <w:pPr>
              <w:widowControl w:val="0"/>
              <w:tabs>
                <w:tab w:val="left" w:pos="8528"/>
              </w:tabs>
              <w:spacing w:after="0" w:line="240" w:lineRule="auto"/>
              <w:jc w:val="center"/>
              <w:rPr>
                <w:rFonts w:ascii="Times New Roman" w:eastAsia="Times New Roman" w:hAnsi="Times New Roman"/>
                <w:b/>
                <w:sz w:val="20"/>
                <w:szCs w:val="20"/>
                <w:lang w:eastAsia="ru-RU"/>
              </w:rPr>
            </w:pPr>
          </w:p>
        </w:tc>
      </w:tr>
    </w:tbl>
    <w:p w14:paraId="1ED40525" w14:textId="6FC00F1A" w:rsidR="00231E85" w:rsidRPr="00FB3394" w:rsidRDefault="00231E85" w:rsidP="00F964F6">
      <w:pPr>
        <w:spacing w:after="0" w:line="240" w:lineRule="auto"/>
        <w:ind w:firstLine="709"/>
        <w:jc w:val="both"/>
        <w:rPr>
          <w:rFonts w:ascii="Times New Roman" w:hAnsi="Times New Roman"/>
          <w:sz w:val="20"/>
          <w:szCs w:val="20"/>
        </w:rPr>
      </w:pPr>
    </w:p>
    <w:sectPr w:rsidR="00231E85" w:rsidRPr="00FB3394" w:rsidSect="009A525D">
      <w:headerReference w:type="default" r:id="rId22"/>
      <w:pgSz w:w="11906" w:h="16838"/>
      <w:pgMar w:top="567"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7A3A9" w14:textId="77777777" w:rsidR="008435D1" w:rsidRDefault="008435D1" w:rsidP="009A525D">
      <w:pPr>
        <w:spacing w:after="0" w:line="240" w:lineRule="auto"/>
      </w:pPr>
      <w:r>
        <w:separator/>
      </w:r>
    </w:p>
  </w:endnote>
  <w:endnote w:type="continuationSeparator" w:id="0">
    <w:p w14:paraId="51185F88" w14:textId="77777777" w:rsidR="008435D1" w:rsidRDefault="008435D1" w:rsidP="009A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16E403" w14:textId="77777777" w:rsidR="008435D1" w:rsidRDefault="008435D1" w:rsidP="009A525D">
      <w:pPr>
        <w:spacing w:after="0" w:line="240" w:lineRule="auto"/>
      </w:pPr>
      <w:r>
        <w:separator/>
      </w:r>
    </w:p>
  </w:footnote>
  <w:footnote w:type="continuationSeparator" w:id="0">
    <w:p w14:paraId="2804CE5F" w14:textId="77777777" w:rsidR="008435D1" w:rsidRDefault="008435D1" w:rsidP="009A5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285B" w14:textId="77777777" w:rsidR="009A525D" w:rsidRDefault="00E1171B" w:rsidP="009A525D">
    <w:pPr>
      <w:pStyle w:val="a9"/>
      <w:jc w:val="center"/>
    </w:pPr>
    <w:r>
      <w:fldChar w:fldCharType="begin"/>
    </w:r>
    <w:r>
      <w:instrText>PAGE   \* MERGEFORMAT</w:instrText>
    </w:r>
    <w:r>
      <w:fldChar w:fldCharType="separate"/>
    </w:r>
    <w:r w:rsidR="00984941">
      <w:rPr>
        <w:noProof/>
      </w:rPr>
      <w:t>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76B1"/>
    <w:multiLevelType w:val="hybridMultilevel"/>
    <w:tmpl w:val="922075EC"/>
    <w:lvl w:ilvl="0" w:tplc="A3741C7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24173EF5"/>
    <w:multiLevelType w:val="hybridMultilevel"/>
    <w:tmpl w:val="0F14C10E"/>
    <w:lvl w:ilvl="0" w:tplc="7AD83A36">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2D393241"/>
    <w:multiLevelType w:val="hybridMultilevel"/>
    <w:tmpl w:val="B25E3A08"/>
    <w:lvl w:ilvl="0" w:tplc="ED92A34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39FA68A2"/>
    <w:multiLevelType w:val="hybridMultilevel"/>
    <w:tmpl w:val="3BEC479A"/>
    <w:lvl w:ilvl="0" w:tplc="48183A3A">
      <w:start w:val="1"/>
      <w:numFmt w:val="decimal"/>
      <w:lvlText w:val="%1."/>
      <w:lvlJc w:val="left"/>
      <w:pPr>
        <w:ind w:left="786" w:hanging="360"/>
      </w:pPr>
      <w:rPr>
        <w:b/>
        <w:color w:val="auto"/>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nsid w:val="4D643211"/>
    <w:multiLevelType w:val="hybridMultilevel"/>
    <w:tmpl w:val="4330115C"/>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5">
    <w:nsid w:val="53B20EB9"/>
    <w:multiLevelType w:val="hybridMultilevel"/>
    <w:tmpl w:val="FCBC59FC"/>
    <w:lvl w:ilvl="0" w:tplc="73A29C6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561E76E7"/>
    <w:multiLevelType w:val="hybridMultilevel"/>
    <w:tmpl w:val="AB52D8D6"/>
    <w:lvl w:ilvl="0" w:tplc="04190001">
      <w:start w:val="1"/>
      <w:numFmt w:val="bullet"/>
      <w:lvlText w:val=""/>
      <w:lvlJc w:val="left"/>
      <w:pPr>
        <w:ind w:left="777" w:hanging="360"/>
      </w:pPr>
      <w:rPr>
        <w:rFonts w:ascii="Symbol" w:hAnsi="Symbol" w:hint="default"/>
      </w:rPr>
    </w:lvl>
    <w:lvl w:ilvl="1" w:tplc="04190003">
      <w:start w:val="1"/>
      <w:numFmt w:val="bullet"/>
      <w:lvlText w:val="o"/>
      <w:lvlJc w:val="left"/>
      <w:pPr>
        <w:ind w:left="1497" w:hanging="360"/>
      </w:pPr>
      <w:rPr>
        <w:rFonts w:ascii="Courier New" w:hAnsi="Courier New" w:cs="Courier New"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start w:val="1"/>
      <w:numFmt w:val="bullet"/>
      <w:lvlText w:val="o"/>
      <w:lvlJc w:val="left"/>
      <w:pPr>
        <w:ind w:left="3657" w:hanging="360"/>
      </w:pPr>
      <w:rPr>
        <w:rFonts w:ascii="Courier New" w:hAnsi="Courier New" w:cs="Courier New" w:hint="default"/>
      </w:rPr>
    </w:lvl>
    <w:lvl w:ilvl="5" w:tplc="04190005">
      <w:start w:val="1"/>
      <w:numFmt w:val="bullet"/>
      <w:lvlText w:val=""/>
      <w:lvlJc w:val="left"/>
      <w:pPr>
        <w:ind w:left="4377" w:hanging="360"/>
      </w:pPr>
      <w:rPr>
        <w:rFonts w:ascii="Wingdings" w:hAnsi="Wingdings" w:hint="default"/>
      </w:rPr>
    </w:lvl>
    <w:lvl w:ilvl="6" w:tplc="04190001">
      <w:start w:val="1"/>
      <w:numFmt w:val="bullet"/>
      <w:lvlText w:val=""/>
      <w:lvlJc w:val="left"/>
      <w:pPr>
        <w:ind w:left="5097" w:hanging="360"/>
      </w:pPr>
      <w:rPr>
        <w:rFonts w:ascii="Symbol" w:hAnsi="Symbol" w:hint="default"/>
      </w:rPr>
    </w:lvl>
    <w:lvl w:ilvl="7" w:tplc="04190003">
      <w:start w:val="1"/>
      <w:numFmt w:val="bullet"/>
      <w:lvlText w:val="o"/>
      <w:lvlJc w:val="left"/>
      <w:pPr>
        <w:ind w:left="5817" w:hanging="360"/>
      </w:pPr>
      <w:rPr>
        <w:rFonts w:ascii="Courier New" w:hAnsi="Courier New" w:cs="Courier New" w:hint="default"/>
      </w:rPr>
    </w:lvl>
    <w:lvl w:ilvl="8" w:tplc="04190005">
      <w:start w:val="1"/>
      <w:numFmt w:val="bullet"/>
      <w:lvlText w:val=""/>
      <w:lvlJc w:val="left"/>
      <w:pPr>
        <w:ind w:left="6537" w:hanging="360"/>
      </w:pPr>
      <w:rPr>
        <w:rFonts w:ascii="Wingdings" w:hAnsi="Wingdings" w:hint="default"/>
      </w:rPr>
    </w:lvl>
  </w:abstractNum>
  <w:abstractNum w:abstractNumId="7">
    <w:nsid w:val="63481DC1"/>
    <w:multiLevelType w:val="multilevel"/>
    <w:tmpl w:val="6F30F506"/>
    <w:lvl w:ilvl="0">
      <w:start w:val="1"/>
      <w:numFmt w:val="decimal"/>
      <w:lvlText w:val="%1"/>
      <w:lvlJc w:val="left"/>
      <w:pPr>
        <w:ind w:left="360" w:hanging="360"/>
      </w:pPr>
    </w:lvl>
    <w:lvl w:ilvl="1">
      <w:start w:val="1"/>
      <w:numFmt w:val="decimal"/>
      <w:lvlText w:val="%1.%2"/>
      <w:lvlJc w:val="left"/>
      <w:pPr>
        <w:ind w:left="417" w:hanging="360"/>
      </w:pPr>
    </w:lvl>
    <w:lvl w:ilvl="2">
      <w:start w:val="1"/>
      <w:numFmt w:val="decimal"/>
      <w:lvlText w:val="%1.%2.%3"/>
      <w:lvlJc w:val="left"/>
      <w:pPr>
        <w:ind w:left="834" w:hanging="720"/>
      </w:pPr>
    </w:lvl>
    <w:lvl w:ilvl="3">
      <w:start w:val="1"/>
      <w:numFmt w:val="decimal"/>
      <w:lvlText w:val="%1.%2.%3.%4"/>
      <w:lvlJc w:val="left"/>
      <w:pPr>
        <w:ind w:left="891" w:hanging="720"/>
      </w:pPr>
    </w:lvl>
    <w:lvl w:ilvl="4">
      <w:start w:val="1"/>
      <w:numFmt w:val="decimal"/>
      <w:lvlText w:val="%1.%2.%3.%4.%5"/>
      <w:lvlJc w:val="left"/>
      <w:pPr>
        <w:ind w:left="1308" w:hanging="1080"/>
      </w:pPr>
    </w:lvl>
    <w:lvl w:ilvl="5">
      <w:start w:val="1"/>
      <w:numFmt w:val="decimal"/>
      <w:lvlText w:val="%1.%2.%3.%4.%5.%6"/>
      <w:lvlJc w:val="left"/>
      <w:pPr>
        <w:ind w:left="1365" w:hanging="1080"/>
      </w:pPr>
    </w:lvl>
    <w:lvl w:ilvl="6">
      <w:start w:val="1"/>
      <w:numFmt w:val="decimal"/>
      <w:lvlText w:val="%1.%2.%3.%4.%5.%6.%7"/>
      <w:lvlJc w:val="left"/>
      <w:pPr>
        <w:ind w:left="1782" w:hanging="1440"/>
      </w:pPr>
    </w:lvl>
    <w:lvl w:ilvl="7">
      <w:start w:val="1"/>
      <w:numFmt w:val="decimal"/>
      <w:lvlText w:val="%1.%2.%3.%4.%5.%6.%7.%8"/>
      <w:lvlJc w:val="left"/>
      <w:pPr>
        <w:ind w:left="1839" w:hanging="1440"/>
      </w:pPr>
    </w:lvl>
    <w:lvl w:ilvl="8">
      <w:start w:val="1"/>
      <w:numFmt w:val="decimal"/>
      <w:lvlText w:val="%1.%2.%3.%4.%5.%6.%7.%8.%9"/>
      <w:lvlJc w:val="left"/>
      <w:pPr>
        <w:ind w:left="1896" w:hanging="1440"/>
      </w:pPr>
    </w:lvl>
  </w:abstractNum>
  <w:abstractNum w:abstractNumId="8">
    <w:nsid w:val="778D30C5"/>
    <w:multiLevelType w:val="hybridMultilevel"/>
    <w:tmpl w:val="DB08774A"/>
    <w:lvl w:ilvl="0" w:tplc="04190001">
      <w:start w:val="1"/>
      <w:numFmt w:val="bullet"/>
      <w:lvlText w:val=""/>
      <w:lvlJc w:val="left"/>
      <w:pPr>
        <w:ind w:left="720" w:hanging="360"/>
      </w:pPr>
      <w:rPr>
        <w:rFonts w:ascii="Symbol" w:hAnsi="Symbol" w:hint="default"/>
      </w:rPr>
    </w:lvl>
    <w:lvl w:ilvl="1" w:tplc="B1164D7C">
      <w:start w:val="4"/>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7CB740AF"/>
    <w:multiLevelType w:val="hybridMultilevel"/>
    <w:tmpl w:val="A7DE7F5A"/>
    <w:lvl w:ilvl="0" w:tplc="A62A3A3E">
      <w:start w:val="11"/>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1"/>
  </w:num>
  <w:num w:numId="6">
    <w:abstractNumId w:val="9"/>
  </w:num>
  <w:num w:numId="7">
    <w:abstractNumId w:val="8"/>
  </w:num>
  <w:num w:numId="8">
    <w:abstractNumId w:val="4"/>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80"/>
    <w:rsid w:val="000122AD"/>
    <w:rsid w:val="000210D2"/>
    <w:rsid w:val="0002334C"/>
    <w:rsid w:val="00040B89"/>
    <w:rsid w:val="00045F24"/>
    <w:rsid w:val="00052530"/>
    <w:rsid w:val="000720EB"/>
    <w:rsid w:val="000769A8"/>
    <w:rsid w:val="00077096"/>
    <w:rsid w:val="000A57E4"/>
    <w:rsid w:val="000A6027"/>
    <w:rsid w:val="000B1F80"/>
    <w:rsid w:val="000C58C4"/>
    <w:rsid w:val="000C63E5"/>
    <w:rsid w:val="000D292C"/>
    <w:rsid w:val="000D53A8"/>
    <w:rsid w:val="00110561"/>
    <w:rsid w:val="001130F8"/>
    <w:rsid w:val="001436C9"/>
    <w:rsid w:val="00154A0E"/>
    <w:rsid w:val="00160E62"/>
    <w:rsid w:val="00231E85"/>
    <w:rsid w:val="00246C67"/>
    <w:rsid w:val="00250938"/>
    <w:rsid w:val="0025477A"/>
    <w:rsid w:val="0027380C"/>
    <w:rsid w:val="00274606"/>
    <w:rsid w:val="002B5802"/>
    <w:rsid w:val="003055A2"/>
    <w:rsid w:val="00331D01"/>
    <w:rsid w:val="00354837"/>
    <w:rsid w:val="0036602B"/>
    <w:rsid w:val="00370C4C"/>
    <w:rsid w:val="003B715C"/>
    <w:rsid w:val="003D1EDF"/>
    <w:rsid w:val="003E3980"/>
    <w:rsid w:val="003E5B52"/>
    <w:rsid w:val="00416101"/>
    <w:rsid w:val="00421D94"/>
    <w:rsid w:val="004260EE"/>
    <w:rsid w:val="00442F4C"/>
    <w:rsid w:val="004742A6"/>
    <w:rsid w:val="00481229"/>
    <w:rsid w:val="004A362D"/>
    <w:rsid w:val="00501BB8"/>
    <w:rsid w:val="0051540B"/>
    <w:rsid w:val="00515A41"/>
    <w:rsid w:val="00516B6D"/>
    <w:rsid w:val="00532D08"/>
    <w:rsid w:val="005558F6"/>
    <w:rsid w:val="005621FD"/>
    <w:rsid w:val="00575E3F"/>
    <w:rsid w:val="00595B53"/>
    <w:rsid w:val="005B1643"/>
    <w:rsid w:val="005B343F"/>
    <w:rsid w:val="005B4FA4"/>
    <w:rsid w:val="005C4875"/>
    <w:rsid w:val="005C74E3"/>
    <w:rsid w:val="005E1925"/>
    <w:rsid w:val="006124A8"/>
    <w:rsid w:val="006138BA"/>
    <w:rsid w:val="0064713D"/>
    <w:rsid w:val="00652C94"/>
    <w:rsid w:val="00667775"/>
    <w:rsid w:val="006A1BE5"/>
    <w:rsid w:val="006B0457"/>
    <w:rsid w:val="006C4DEA"/>
    <w:rsid w:val="006E22BA"/>
    <w:rsid w:val="0070340F"/>
    <w:rsid w:val="007276BB"/>
    <w:rsid w:val="00767F7D"/>
    <w:rsid w:val="007906E0"/>
    <w:rsid w:val="007C6B63"/>
    <w:rsid w:val="00814D48"/>
    <w:rsid w:val="00821AD1"/>
    <w:rsid w:val="0083510B"/>
    <w:rsid w:val="00835FB4"/>
    <w:rsid w:val="008435D1"/>
    <w:rsid w:val="0085651B"/>
    <w:rsid w:val="008B26F8"/>
    <w:rsid w:val="008C2D15"/>
    <w:rsid w:val="008D1344"/>
    <w:rsid w:val="008E189B"/>
    <w:rsid w:val="008E61E5"/>
    <w:rsid w:val="00931D71"/>
    <w:rsid w:val="009375CF"/>
    <w:rsid w:val="00953778"/>
    <w:rsid w:val="0096079F"/>
    <w:rsid w:val="00966E21"/>
    <w:rsid w:val="00967420"/>
    <w:rsid w:val="00984941"/>
    <w:rsid w:val="00984E9E"/>
    <w:rsid w:val="00987001"/>
    <w:rsid w:val="00990A2D"/>
    <w:rsid w:val="009A525D"/>
    <w:rsid w:val="009B1FEB"/>
    <w:rsid w:val="009C1AC6"/>
    <w:rsid w:val="009D413E"/>
    <w:rsid w:val="00A149A5"/>
    <w:rsid w:val="00A14C1A"/>
    <w:rsid w:val="00A52FC9"/>
    <w:rsid w:val="00A83726"/>
    <w:rsid w:val="00AA5452"/>
    <w:rsid w:val="00AB1CC8"/>
    <w:rsid w:val="00AB3ACD"/>
    <w:rsid w:val="00AD63A6"/>
    <w:rsid w:val="00AE59DC"/>
    <w:rsid w:val="00B12373"/>
    <w:rsid w:val="00B13793"/>
    <w:rsid w:val="00B17519"/>
    <w:rsid w:val="00B25E23"/>
    <w:rsid w:val="00B6060F"/>
    <w:rsid w:val="00B923E3"/>
    <w:rsid w:val="00BE2D49"/>
    <w:rsid w:val="00BF32AE"/>
    <w:rsid w:val="00BF6267"/>
    <w:rsid w:val="00C13FAF"/>
    <w:rsid w:val="00C27536"/>
    <w:rsid w:val="00C55C00"/>
    <w:rsid w:val="00C62461"/>
    <w:rsid w:val="00C819C9"/>
    <w:rsid w:val="00C81FAE"/>
    <w:rsid w:val="00CB0FAA"/>
    <w:rsid w:val="00CC0C65"/>
    <w:rsid w:val="00CC3087"/>
    <w:rsid w:val="00D10FDF"/>
    <w:rsid w:val="00D20043"/>
    <w:rsid w:val="00D30530"/>
    <w:rsid w:val="00D417A2"/>
    <w:rsid w:val="00D9634E"/>
    <w:rsid w:val="00DD00C2"/>
    <w:rsid w:val="00DD086E"/>
    <w:rsid w:val="00DE12BB"/>
    <w:rsid w:val="00E1171B"/>
    <w:rsid w:val="00E1397F"/>
    <w:rsid w:val="00E14721"/>
    <w:rsid w:val="00E33FD8"/>
    <w:rsid w:val="00EC7002"/>
    <w:rsid w:val="00EE6A2D"/>
    <w:rsid w:val="00EE74B4"/>
    <w:rsid w:val="00EF6DFE"/>
    <w:rsid w:val="00F537B3"/>
    <w:rsid w:val="00F57017"/>
    <w:rsid w:val="00F61527"/>
    <w:rsid w:val="00F664D4"/>
    <w:rsid w:val="00F81354"/>
    <w:rsid w:val="00F81C73"/>
    <w:rsid w:val="00F857A8"/>
    <w:rsid w:val="00F964F6"/>
    <w:rsid w:val="00FB3394"/>
    <w:rsid w:val="00FC2AF6"/>
    <w:rsid w:val="00FC4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7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FC2A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FC2A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629245">
      <w:bodyDiv w:val="1"/>
      <w:marLeft w:val="0"/>
      <w:marRight w:val="0"/>
      <w:marTop w:val="0"/>
      <w:marBottom w:val="0"/>
      <w:divBdr>
        <w:top w:val="none" w:sz="0" w:space="0" w:color="auto"/>
        <w:left w:val="none" w:sz="0" w:space="0" w:color="auto"/>
        <w:bottom w:val="none" w:sz="0" w:space="0" w:color="auto"/>
        <w:right w:val="none" w:sz="0" w:space="0" w:color="auto"/>
      </w:divBdr>
    </w:div>
    <w:div w:id="134416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oleObject" Target="embeddings/oleObject8.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Pages>
  <Words>5734</Words>
  <Characters>3269</Characters>
  <Application>Microsoft Office Word</Application>
  <DocSecurity>0</DocSecurity>
  <Lines>27</Lines>
  <Paragraphs>17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8986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2800-shvetss</dc:creator>
  <cp:lastModifiedBy>USER</cp:lastModifiedBy>
  <cp:revision>5</cp:revision>
  <cp:lastPrinted>2026-01-16T13:09:00Z</cp:lastPrinted>
  <dcterms:created xsi:type="dcterms:W3CDTF">2026-01-15T06:52:00Z</dcterms:created>
  <dcterms:modified xsi:type="dcterms:W3CDTF">2026-01-16T13:10:00Z</dcterms:modified>
</cp:coreProperties>
</file>